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7741C3">
        <w:rPr>
          <w:b/>
          <w:bCs/>
          <w:spacing w:val="20"/>
          <w:sz w:val="28"/>
          <w:szCs w:val="28"/>
        </w:rPr>
        <w:t>30</w:t>
      </w:r>
      <w:r>
        <w:rPr>
          <w:b/>
          <w:bCs/>
          <w:spacing w:val="20"/>
          <w:sz w:val="28"/>
          <w:szCs w:val="28"/>
        </w:rPr>
        <w:t>.</w:t>
      </w:r>
      <w:r w:rsidR="005A3CAB">
        <w:rPr>
          <w:b/>
          <w:bCs/>
          <w:spacing w:val="20"/>
          <w:sz w:val="28"/>
          <w:szCs w:val="28"/>
        </w:rPr>
        <w:t>11</w:t>
      </w:r>
      <w:r w:rsidRPr="001E487C">
        <w:rPr>
          <w:b/>
          <w:bCs/>
          <w:spacing w:val="20"/>
          <w:sz w:val="28"/>
          <w:szCs w:val="28"/>
        </w:rPr>
        <w:t>.20</w:t>
      </w:r>
      <w:r w:rsidR="00626771">
        <w:rPr>
          <w:b/>
          <w:bCs/>
          <w:spacing w:val="20"/>
          <w:sz w:val="28"/>
          <w:szCs w:val="28"/>
        </w:rPr>
        <w:t>2</w:t>
      </w:r>
      <w:r w:rsidR="003C48A5">
        <w:rPr>
          <w:b/>
          <w:bCs/>
          <w:spacing w:val="20"/>
          <w:sz w:val="28"/>
          <w:szCs w:val="28"/>
        </w:rPr>
        <w:t>1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E362F6" w:rsidRDefault="007741C3" w:rsidP="00E362F6">
      <w:pPr>
        <w:pStyle w:val="Tekstpodstawowy"/>
        <w:spacing w:line="340" w:lineRule="exact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  <w:lang w:bidi="pl-PL"/>
        </w:rPr>
        <w:t>W</w:t>
      </w:r>
      <w:r w:rsidRPr="007741C3">
        <w:rPr>
          <w:b/>
          <w:bCs/>
          <w:sz w:val="22"/>
          <w:szCs w:val="22"/>
          <w:lang w:bidi="pl-PL"/>
        </w:rPr>
        <w:t>ykonania projektów wielobranżowych technicznych przebudowy budynku N i S Głównego Instytutu Górnictwa w Katowicach</w:t>
      </w:r>
      <w:r w:rsidR="003E1CB0" w:rsidRPr="00E362F6">
        <w:rPr>
          <w:b/>
          <w:bCs/>
          <w:sz w:val="22"/>
          <w:szCs w:val="22"/>
          <w:lang w:bidi="pl-PL"/>
        </w:rPr>
        <w:t>.</w:t>
      </w:r>
    </w:p>
    <w:p w:rsidR="00BF23FD" w:rsidRPr="00E362F6" w:rsidRDefault="00BF23FD" w:rsidP="00E362F6">
      <w:pPr>
        <w:pStyle w:val="Tekstpodstawowy"/>
        <w:spacing w:line="340" w:lineRule="exact"/>
        <w:jc w:val="center"/>
        <w:rPr>
          <w:sz w:val="22"/>
          <w:szCs w:val="22"/>
        </w:rPr>
      </w:pPr>
    </w:p>
    <w:p w:rsidR="00BF23FD" w:rsidRPr="00B37623" w:rsidRDefault="00BF23FD" w:rsidP="00B3762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E362F6">
        <w:rPr>
          <w:rFonts w:ascii="Times New Roman" w:hAnsi="Times New Roman" w:cs="Times New Roman"/>
          <w:b/>
          <w:bCs/>
          <w:i/>
        </w:rPr>
        <w:t>I.</w:t>
      </w:r>
      <w:r w:rsidRPr="00E362F6">
        <w:rPr>
          <w:rFonts w:ascii="Times New Roman" w:hAnsi="Times New Roman" w:cs="Times New Roman"/>
          <w:b/>
          <w:bCs/>
          <w:i/>
        </w:rPr>
        <w:tab/>
      </w:r>
      <w:r w:rsidRPr="00B37623">
        <w:rPr>
          <w:rFonts w:ascii="Times New Roman" w:hAnsi="Times New Roman" w:cs="Times New Roman"/>
          <w:b/>
          <w:bCs/>
          <w:i/>
        </w:rPr>
        <w:t>Informacje ogólne.</w:t>
      </w:r>
    </w:p>
    <w:p w:rsidR="00BF23FD" w:rsidRPr="00B37623" w:rsidRDefault="00BF23FD" w:rsidP="00B37623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B37623">
        <w:rPr>
          <w:rFonts w:ascii="Times New Roman" w:hAnsi="Times New Roman" w:cs="Times New Roman"/>
        </w:rPr>
        <w:t xml:space="preserve">Zamawiający: </w:t>
      </w:r>
      <w:r w:rsidRPr="00B37623">
        <w:rPr>
          <w:rFonts w:ascii="Times New Roman" w:hAnsi="Times New Roman" w:cs="Times New Roman"/>
          <w:b/>
          <w:bCs/>
        </w:rPr>
        <w:t>Główny Instytut Górnictwa</w:t>
      </w:r>
      <w:r w:rsidRPr="00B37623">
        <w:rPr>
          <w:rFonts w:ascii="Times New Roman" w:hAnsi="Times New Roman" w:cs="Times New Roman"/>
        </w:rPr>
        <w:t>.</w:t>
      </w:r>
    </w:p>
    <w:p w:rsidR="00FE1DE3" w:rsidRPr="00B37623" w:rsidRDefault="00BF23FD" w:rsidP="00B37623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B37623">
        <w:rPr>
          <w:rFonts w:ascii="Times New Roman" w:hAnsi="Times New Roman" w:cs="Times New Roman"/>
        </w:rPr>
        <w:t>Do niniejszego zapytania ofertowego nie stosuje się przepisów ustawy Praw</w:t>
      </w:r>
      <w:r w:rsidR="00553B1B" w:rsidRPr="00B37623">
        <w:rPr>
          <w:rFonts w:ascii="Times New Roman" w:hAnsi="Times New Roman" w:cs="Times New Roman"/>
        </w:rPr>
        <w:t xml:space="preserve">o </w:t>
      </w:r>
      <w:r w:rsidR="00553B1B" w:rsidRPr="00B37623">
        <w:rPr>
          <w:rFonts w:ascii="Times New Roman" w:hAnsi="Times New Roman" w:cs="Times New Roman"/>
        </w:rPr>
        <w:br/>
        <w:t>zamówień publicznych z dnia 11</w:t>
      </w:r>
      <w:r w:rsidRPr="00B37623">
        <w:rPr>
          <w:rFonts w:ascii="Times New Roman" w:hAnsi="Times New Roman" w:cs="Times New Roman"/>
        </w:rPr>
        <w:t xml:space="preserve"> </w:t>
      </w:r>
      <w:r w:rsidR="00553B1B" w:rsidRPr="00B37623">
        <w:rPr>
          <w:rFonts w:ascii="Times New Roman" w:hAnsi="Times New Roman" w:cs="Times New Roman"/>
        </w:rPr>
        <w:t>września</w:t>
      </w:r>
      <w:r w:rsidRPr="00B37623">
        <w:rPr>
          <w:rFonts w:ascii="Times New Roman" w:hAnsi="Times New Roman" w:cs="Times New Roman"/>
        </w:rPr>
        <w:t xml:space="preserve"> 20</w:t>
      </w:r>
      <w:r w:rsidR="00553B1B" w:rsidRPr="00B37623">
        <w:rPr>
          <w:rFonts w:ascii="Times New Roman" w:hAnsi="Times New Roman" w:cs="Times New Roman"/>
        </w:rPr>
        <w:t>19</w:t>
      </w:r>
      <w:r w:rsidRPr="00B37623">
        <w:rPr>
          <w:rFonts w:ascii="Times New Roman" w:hAnsi="Times New Roman" w:cs="Times New Roman"/>
        </w:rPr>
        <w:t xml:space="preserve"> r. (Dz. U. z 20</w:t>
      </w:r>
      <w:r w:rsidR="00553B1B" w:rsidRPr="00B37623">
        <w:rPr>
          <w:rFonts w:ascii="Times New Roman" w:hAnsi="Times New Roman" w:cs="Times New Roman"/>
        </w:rPr>
        <w:t>2</w:t>
      </w:r>
      <w:r w:rsidRPr="00B37623">
        <w:rPr>
          <w:rFonts w:ascii="Times New Roman" w:hAnsi="Times New Roman" w:cs="Times New Roman"/>
        </w:rPr>
        <w:t>1</w:t>
      </w:r>
      <w:r w:rsidR="00AD639D" w:rsidRPr="00B37623">
        <w:rPr>
          <w:rFonts w:ascii="Times New Roman" w:hAnsi="Times New Roman" w:cs="Times New Roman"/>
        </w:rPr>
        <w:t xml:space="preserve"> </w:t>
      </w:r>
      <w:r w:rsidRPr="00B37623">
        <w:rPr>
          <w:rFonts w:ascii="Times New Roman" w:hAnsi="Times New Roman" w:cs="Times New Roman"/>
        </w:rPr>
        <w:t xml:space="preserve">r., poz. </w:t>
      </w:r>
      <w:r w:rsidR="00553B1B" w:rsidRPr="00B37623">
        <w:rPr>
          <w:rFonts w:ascii="Times New Roman" w:hAnsi="Times New Roman" w:cs="Times New Roman"/>
        </w:rPr>
        <w:t>1129</w:t>
      </w:r>
      <w:r w:rsidR="00D15852" w:rsidRPr="00B37623">
        <w:rPr>
          <w:rFonts w:ascii="Times New Roman" w:hAnsi="Times New Roman" w:cs="Times New Roman"/>
        </w:rPr>
        <w:t>)</w:t>
      </w:r>
      <w:r w:rsidR="00FE1DE3" w:rsidRPr="00B37623">
        <w:rPr>
          <w:rFonts w:ascii="Times New Roman" w:hAnsi="Times New Roman" w:cs="Times New Roman"/>
        </w:rPr>
        <w:t>.</w:t>
      </w:r>
    </w:p>
    <w:p w:rsidR="002E3BF5" w:rsidRPr="00B37623" w:rsidRDefault="002E3BF5" w:rsidP="00B37623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i/>
        </w:rPr>
      </w:pPr>
    </w:p>
    <w:p w:rsidR="00BF23FD" w:rsidRPr="00B37623" w:rsidRDefault="00BF23FD" w:rsidP="00B3762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B37623">
        <w:rPr>
          <w:rFonts w:ascii="Times New Roman" w:hAnsi="Times New Roman" w:cs="Times New Roman"/>
          <w:b/>
          <w:bCs/>
          <w:i/>
        </w:rPr>
        <w:t>II.</w:t>
      </w:r>
      <w:r w:rsidRPr="00B37623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7741C3" w:rsidRPr="007741C3" w:rsidRDefault="00596FFE" w:rsidP="00B37623">
      <w:pPr>
        <w:suppressAutoHyphens/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B37623">
        <w:rPr>
          <w:sz w:val="22"/>
          <w:szCs w:val="22"/>
        </w:rPr>
        <w:t>Przedmiot zamówienia</w:t>
      </w:r>
      <w:r w:rsidR="007741C3" w:rsidRPr="007741C3">
        <w:rPr>
          <w:sz w:val="22"/>
          <w:szCs w:val="22"/>
        </w:rPr>
        <w:t xml:space="preserve"> obejmować będzie branżę instalacji sanitarnych, elektrycznych i konstrukcję. Projekt budowlany i techniczny w zakresie architektury opracowuje </w:t>
      </w:r>
      <w:r w:rsidRPr="00B37623">
        <w:rPr>
          <w:sz w:val="22"/>
          <w:szCs w:val="22"/>
        </w:rPr>
        <w:t>Zamawiający</w:t>
      </w:r>
      <w:r w:rsidR="007741C3" w:rsidRPr="007741C3">
        <w:rPr>
          <w:sz w:val="22"/>
          <w:szCs w:val="22"/>
        </w:rPr>
        <w:t xml:space="preserve">. </w:t>
      </w:r>
      <w:r w:rsidRPr="00B37623">
        <w:rPr>
          <w:sz w:val="22"/>
          <w:szCs w:val="22"/>
        </w:rPr>
        <w:t>Wykonawcy</w:t>
      </w:r>
      <w:r w:rsidR="007741C3" w:rsidRPr="007741C3">
        <w:rPr>
          <w:sz w:val="22"/>
          <w:szCs w:val="22"/>
        </w:rPr>
        <w:t xml:space="preserve"> zobowiązani </w:t>
      </w:r>
      <w:r w:rsidRPr="00B37623">
        <w:rPr>
          <w:sz w:val="22"/>
          <w:szCs w:val="22"/>
        </w:rPr>
        <w:t>będą</w:t>
      </w:r>
      <w:r w:rsidR="007741C3" w:rsidRPr="007741C3">
        <w:rPr>
          <w:sz w:val="22"/>
          <w:szCs w:val="22"/>
        </w:rPr>
        <w:t xml:space="preserve"> do współpracy i uzgodnień z projektantem branży architektonicznej. </w:t>
      </w:r>
    </w:p>
    <w:p w:rsidR="007741C3" w:rsidRPr="007741C3" w:rsidRDefault="007741C3" w:rsidP="00B37623">
      <w:pPr>
        <w:suppressAutoHyphens/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</w:p>
    <w:p w:rsidR="007741C3" w:rsidRPr="007741C3" w:rsidRDefault="007741C3" w:rsidP="00B37623">
      <w:pPr>
        <w:suppressAutoHyphens/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 xml:space="preserve">Zamówienie </w:t>
      </w:r>
      <w:r w:rsidR="00FE35A7" w:rsidRPr="00B37623">
        <w:rPr>
          <w:sz w:val="22"/>
          <w:szCs w:val="22"/>
        </w:rPr>
        <w:t>składa się z</w:t>
      </w:r>
      <w:r w:rsidRPr="007741C3">
        <w:rPr>
          <w:sz w:val="22"/>
          <w:szCs w:val="22"/>
        </w:rPr>
        <w:t>:</w:t>
      </w:r>
    </w:p>
    <w:p w:rsidR="007741C3" w:rsidRPr="007741C3" w:rsidRDefault="007741C3" w:rsidP="00B37623">
      <w:pPr>
        <w:numPr>
          <w:ilvl w:val="0"/>
          <w:numId w:val="39"/>
        </w:numPr>
        <w:suppressAutoHyphens/>
        <w:overflowPunct w:val="0"/>
        <w:autoSpaceDE w:val="0"/>
        <w:autoSpaceDN w:val="0"/>
        <w:adjustRightInd w:val="0"/>
        <w:spacing w:line="340" w:lineRule="exact"/>
        <w:ind w:left="284" w:hanging="284"/>
        <w:contextualSpacing/>
        <w:jc w:val="both"/>
        <w:textAlignment w:val="baseline"/>
        <w:rPr>
          <w:sz w:val="22"/>
          <w:szCs w:val="22"/>
        </w:rPr>
      </w:pPr>
      <w:r w:rsidRPr="007741C3">
        <w:rPr>
          <w:b/>
          <w:sz w:val="22"/>
          <w:szCs w:val="22"/>
        </w:rPr>
        <w:t>Niezbędne</w:t>
      </w:r>
      <w:r w:rsidR="00FE35A7" w:rsidRPr="00B37623">
        <w:rPr>
          <w:b/>
          <w:sz w:val="22"/>
          <w:szCs w:val="22"/>
        </w:rPr>
        <w:t>go</w:t>
      </w:r>
      <w:r w:rsidRPr="007741C3">
        <w:rPr>
          <w:b/>
          <w:sz w:val="22"/>
          <w:szCs w:val="22"/>
        </w:rPr>
        <w:t xml:space="preserve"> opracowania (w zakresie branży instalacyjnej, elektrycznej i konstrukcyjnej), które muszą być załączone do projektu budowlanego opracowywanego przez Zamawiającego</w:t>
      </w:r>
      <w:r w:rsidRPr="007741C3">
        <w:rPr>
          <w:sz w:val="22"/>
          <w:szCs w:val="22"/>
        </w:rPr>
        <w:t xml:space="preserve">. </w:t>
      </w:r>
    </w:p>
    <w:p w:rsidR="007741C3" w:rsidRPr="007741C3" w:rsidRDefault="007741C3" w:rsidP="00B37623">
      <w:pPr>
        <w:numPr>
          <w:ilvl w:val="0"/>
          <w:numId w:val="39"/>
        </w:numPr>
        <w:suppressAutoHyphens/>
        <w:overflowPunct w:val="0"/>
        <w:autoSpaceDE w:val="0"/>
        <w:autoSpaceDN w:val="0"/>
        <w:adjustRightInd w:val="0"/>
        <w:spacing w:line="340" w:lineRule="exact"/>
        <w:ind w:left="284" w:hanging="284"/>
        <w:contextualSpacing/>
        <w:jc w:val="both"/>
        <w:textAlignment w:val="baseline"/>
        <w:rPr>
          <w:b/>
          <w:sz w:val="22"/>
          <w:szCs w:val="22"/>
        </w:rPr>
      </w:pPr>
      <w:r w:rsidRPr="007741C3">
        <w:rPr>
          <w:b/>
          <w:sz w:val="22"/>
          <w:szCs w:val="22"/>
        </w:rPr>
        <w:t>Projekt</w:t>
      </w:r>
      <w:r w:rsidR="00FE35A7" w:rsidRPr="00B37623">
        <w:rPr>
          <w:b/>
          <w:sz w:val="22"/>
          <w:szCs w:val="22"/>
        </w:rPr>
        <w:t>ów</w:t>
      </w:r>
      <w:r w:rsidRPr="007741C3">
        <w:rPr>
          <w:b/>
          <w:sz w:val="22"/>
          <w:szCs w:val="22"/>
        </w:rPr>
        <w:t xml:space="preserve"> techniczn</w:t>
      </w:r>
      <w:r w:rsidR="00FE35A7" w:rsidRPr="00B37623">
        <w:rPr>
          <w:b/>
          <w:sz w:val="22"/>
          <w:szCs w:val="22"/>
        </w:rPr>
        <w:t>ych</w:t>
      </w:r>
      <w:r w:rsidRPr="007741C3">
        <w:rPr>
          <w:b/>
          <w:sz w:val="22"/>
          <w:szCs w:val="22"/>
        </w:rPr>
        <w:t xml:space="preserve"> wchodząc</w:t>
      </w:r>
      <w:r w:rsidR="00FE35A7" w:rsidRPr="00B37623">
        <w:rPr>
          <w:b/>
          <w:sz w:val="22"/>
          <w:szCs w:val="22"/>
        </w:rPr>
        <w:t>ych</w:t>
      </w:r>
      <w:r w:rsidRPr="007741C3">
        <w:rPr>
          <w:b/>
          <w:sz w:val="22"/>
          <w:szCs w:val="22"/>
        </w:rPr>
        <w:t xml:space="preserve"> w zakres przebudowy budynku N i S:</w:t>
      </w:r>
    </w:p>
    <w:p w:rsidR="007741C3" w:rsidRPr="007741C3" w:rsidRDefault="007741C3" w:rsidP="00B37623">
      <w:pPr>
        <w:numPr>
          <w:ilvl w:val="0"/>
          <w:numId w:val="37"/>
        </w:numPr>
        <w:suppressAutoHyphens/>
        <w:overflowPunct w:val="0"/>
        <w:autoSpaceDE w:val="0"/>
        <w:autoSpaceDN w:val="0"/>
        <w:adjustRightInd w:val="0"/>
        <w:spacing w:line="340" w:lineRule="exact"/>
        <w:ind w:left="284" w:firstLine="0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>Instalacje sanitarne,</w:t>
      </w:r>
    </w:p>
    <w:p w:rsidR="007741C3" w:rsidRPr="007741C3" w:rsidRDefault="007741C3" w:rsidP="00B37623">
      <w:pPr>
        <w:numPr>
          <w:ilvl w:val="0"/>
          <w:numId w:val="42"/>
        </w:numPr>
        <w:suppressAutoHyphens/>
        <w:overflowPunct w:val="0"/>
        <w:autoSpaceDE w:val="0"/>
        <w:autoSpaceDN w:val="0"/>
        <w:adjustRightInd w:val="0"/>
        <w:spacing w:line="340" w:lineRule="exact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>Instalacje wod.-kan.</w:t>
      </w:r>
    </w:p>
    <w:p w:rsidR="007741C3" w:rsidRPr="007741C3" w:rsidRDefault="007741C3" w:rsidP="00B37623">
      <w:pPr>
        <w:numPr>
          <w:ilvl w:val="0"/>
          <w:numId w:val="42"/>
        </w:numPr>
        <w:suppressAutoHyphens/>
        <w:overflowPunct w:val="0"/>
        <w:autoSpaceDE w:val="0"/>
        <w:autoSpaceDN w:val="0"/>
        <w:adjustRightInd w:val="0"/>
        <w:spacing w:line="340" w:lineRule="exact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>Instalacje wody pożarowej,</w:t>
      </w:r>
    </w:p>
    <w:p w:rsidR="007741C3" w:rsidRPr="007741C3" w:rsidRDefault="007741C3" w:rsidP="00B37623">
      <w:pPr>
        <w:numPr>
          <w:ilvl w:val="0"/>
          <w:numId w:val="42"/>
        </w:numPr>
        <w:suppressAutoHyphens/>
        <w:overflowPunct w:val="0"/>
        <w:autoSpaceDE w:val="0"/>
        <w:autoSpaceDN w:val="0"/>
        <w:adjustRightInd w:val="0"/>
        <w:spacing w:line="340" w:lineRule="exact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>Instalacje CO,</w:t>
      </w:r>
    </w:p>
    <w:p w:rsidR="007741C3" w:rsidRPr="007741C3" w:rsidRDefault="007741C3" w:rsidP="00B37623">
      <w:pPr>
        <w:numPr>
          <w:ilvl w:val="0"/>
          <w:numId w:val="42"/>
        </w:numPr>
        <w:suppressAutoHyphens/>
        <w:overflowPunct w:val="0"/>
        <w:autoSpaceDE w:val="0"/>
        <w:autoSpaceDN w:val="0"/>
        <w:adjustRightInd w:val="0"/>
        <w:spacing w:line="340" w:lineRule="exact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>Wentylacja mechaniczna,</w:t>
      </w:r>
    </w:p>
    <w:p w:rsidR="007741C3" w:rsidRPr="007741C3" w:rsidRDefault="007741C3" w:rsidP="00B37623">
      <w:pPr>
        <w:numPr>
          <w:ilvl w:val="0"/>
          <w:numId w:val="37"/>
        </w:numPr>
        <w:suppressAutoHyphens/>
        <w:overflowPunct w:val="0"/>
        <w:autoSpaceDE w:val="0"/>
        <w:autoSpaceDN w:val="0"/>
        <w:adjustRightInd w:val="0"/>
        <w:spacing w:line="340" w:lineRule="exact"/>
        <w:ind w:left="284" w:firstLine="0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>Instalacje elektryczne:</w:t>
      </w:r>
    </w:p>
    <w:p w:rsidR="007741C3" w:rsidRPr="007741C3" w:rsidRDefault="007741C3" w:rsidP="00B37623">
      <w:pPr>
        <w:numPr>
          <w:ilvl w:val="0"/>
          <w:numId w:val="41"/>
        </w:numPr>
        <w:suppressAutoHyphens/>
        <w:overflowPunct w:val="0"/>
        <w:autoSpaceDE w:val="0"/>
        <w:autoSpaceDN w:val="0"/>
        <w:adjustRightInd w:val="0"/>
        <w:spacing w:line="340" w:lineRule="exact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 xml:space="preserve">Oświetlenia, </w:t>
      </w:r>
    </w:p>
    <w:p w:rsidR="007741C3" w:rsidRPr="007741C3" w:rsidRDefault="007741C3" w:rsidP="00B37623">
      <w:pPr>
        <w:numPr>
          <w:ilvl w:val="0"/>
          <w:numId w:val="41"/>
        </w:numPr>
        <w:suppressAutoHyphens/>
        <w:overflowPunct w:val="0"/>
        <w:autoSpaceDE w:val="0"/>
        <w:autoSpaceDN w:val="0"/>
        <w:adjustRightInd w:val="0"/>
        <w:spacing w:line="340" w:lineRule="exact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>System oświetlenia awaryjnego wyposażony w identyfikacje wizualną,</w:t>
      </w:r>
    </w:p>
    <w:p w:rsidR="007741C3" w:rsidRPr="007741C3" w:rsidRDefault="007741C3" w:rsidP="00B37623">
      <w:pPr>
        <w:numPr>
          <w:ilvl w:val="0"/>
          <w:numId w:val="41"/>
        </w:numPr>
        <w:suppressAutoHyphens/>
        <w:overflowPunct w:val="0"/>
        <w:autoSpaceDE w:val="0"/>
        <w:autoSpaceDN w:val="0"/>
        <w:adjustRightInd w:val="0"/>
        <w:spacing w:line="340" w:lineRule="exact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>Oświetlenia ewakuacyjnego,</w:t>
      </w:r>
    </w:p>
    <w:p w:rsidR="007741C3" w:rsidRPr="007741C3" w:rsidRDefault="007741C3" w:rsidP="00B37623">
      <w:pPr>
        <w:numPr>
          <w:ilvl w:val="0"/>
          <w:numId w:val="41"/>
        </w:numPr>
        <w:suppressAutoHyphens/>
        <w:overflowPunct w:val="0"/>
        <w:autoSpaceDE w:val="0"/>
        <w:autoSpaceDN w:val="0"/>
        <w:adjustRightInd w:val="0"/>
        <w:spacing w:line="340" w:lineRule="exact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>Wyłącznik przeciwpożarowy prądu,</w:t>
      </w:r>
    </w:p>
    <w:p w:rsidR="007741C3" w:rsidRPr="007741C3" w:rsidRDefault="007741C3" w:rsidP="00B37623">
      <w:pPr>
        <w:numPr>
          <w:ilvl w:val="0"/>
          <w:numId w:val="41"/>
        </w:numPr>
        <w:suppressAutoHyphens/>
        <w:overflowPunct w:val="0"/>
        <w:autoSpaceDE w:val="0"/>
        <w:autoSpaceDN w:val="0"/>
        <w:adjustRightInd w:val="0"/>
        <w:spacing w:line="340" w:lineRule="exact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 xml:space="preserve">Instalacji gniazd wtykowych (zgodnie ze standardem uzgodnionym z inwestorem), </w:t>
      </w:r>
    </w:p>
    <w:p w:rsidR="007741C3" w:rsidRPr="007741C3" w:rsidRDefault="007741C3" w:rsidP="00B37623">
      <w:pPr>
        <w:numPr>
          <w:ilvl w:val="0"/>
          <w:numId w:val="41"/>
        </w:numPr>
        <w:suppressAutoHyphens/>
        <w:overflowPunct w:val="0"/>
        <w:autoSpaceDE w:val="0"/>
        <w:autoSpaceDN w:val="0"/>
        <w:adjustRightInd w:val="0"/>
        <w:spacing w:line="340" w:lineRule="exact"/>
        <w:contextualSpacing/>
        <w:jc w:val="both"/>
        <w:textAlignment w:val="baseline"/>
        <w:rPr>
          <w:sz w:val="22"/>
          <w:szCs w:val="22"/>
        </w:rPr>
      </w:pPr>
      <w:r w:rsidRPr="007741C3">
        <w:rPr>
          <w:sz w:val="22"/>
          <w:szCs w:val="22"/>
        </w:rPr>
        <w:t xml:space="preserve">Sieć LAN, </w:t>
      </w:r>
    </w:p>
    <w:p w:rsidR="005D3A4A" w:rsidRPr="00B37623" w:rsidRDefault="007741C3" w:rsidP="00B37623">
      <w:pPr>
        <w:pStyle w:val="Tekstpodstawowywcity"/>
        <w:numPr>
          <w:ilvl w:val="0"/>
          <w:numId w:val="41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Instalacja zasilająca klimatyzatory,</w:t>
      </w:r>
    </w:p>
    <w:p w:rsidR="00596FFE" w:rsidRPr="00B37623" w:rsidRDefault="00596FFE" w:rsidP="00B37623">
      <w:pPr>
        <w:pStyle w:val="Tekstpodstawowywcity"/>
        <w:numPr>
          <w:ilvl w:val="0"/>
          <w:numId w:val="41"/>
        </w:numPr>
        <w:tabs>
          <w:tab w:val="left" w:pos="-1701"/>
        </w:tabs>
        <w:spacing w:after="0" w:line="340" w:lineRule="exact"/>
        <w:rPr>
          <w:sz w:val="22"/>
          <w:szCs w:val="22"/>
        </w:rPr>
      </w:pPr>
      <w:r w:rsidRPr="00B37623">
        <w:rPr>
          <w:sz w:val="22"/>
          <w:szCs w:val="22"/>
        </w:rPr>
        <w:t xml:space="preserve">Nowe rozdzielnice elektryczne, </w:t>
      </w:r>
    </w:p>
    <w:p w:rsidR="00596FFE" w:rsidRPr="00B37623" w:rsidRDefault="00596FFE" w:rsidP="00B37623">
      <w:pPr>
        <w:pStyle w:val="Tekstpodstawowywcity"/>
        <w:numPr>
          <w:ilvl w:val="0"/>
          <w:numId w:val="41"/>
        </w:numPr>
        <w:tabs>
          <w:tab w:val="left" w:pos="-1701"/>
        </w:tabs>
        <w:spacing w:after="0" w:line="340" w:lineRule="exact"/>
        <w:rPr>
          <w:sz w:val="22"/>
          <w:szCs w:val="22"/>
        </w:rPr>
      </w:pPr>
      <w:r w:rsidRPr="00B37623">
        <w:rPr>
          <w:sz w:val="22"/>
          <w:szCs w:val="22"/>
        </w:rPr>
        <w:t xml:space="preserve">Instalacja odgromowa, </w:t>
      </w:r>
    </w:p>
    <w:p w:rsidR="00596FFE" w:rsidRPr="00B37623" w:rsidRDefault="00596FFE" w:rsidP="00B37623">
      <w:pPr>
        <w:pStyle w:val="Tekstpodstawowywcity"/>
        <w:numPr>
          <w:ilvl w:val="0"/>
          <w:numId w:val="41"/>
        </w:numPr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B37623">
        <w:rPr>
          <w:sz w:val="22"/>
          <w:szCs w:val="22"/>
        </w:rPr>
        <w:t>Instalacja uziemienia</w:t>
      </w:r>
    </w:p>
    <w:p w:rsidR="002E3E91" w:rsidRPr="00B37623" w:rsidRDefault="002E3E91" w:rsidP="00B37623">
      <w:pPr>
        <w:pStyle w:val="Tekstpodstawowywcity"/>
        <w:tabs>
          <w:tab w:val="left" w:pos="-1701"/>
        </w:tabs>
        <w:spacing w:after="0" w:line="340" w:lineRule="exact"/>
        <w:rPr>
          <w:rFonts w:eastAsia="Calibri"/>
          <w:sz w:val="22"/>
          <w:szCs w:val="22"/>
          <w:lang w:eastAsia="en-US" w:bidi="pl-PL"/>
        </w:rPr>
      </w:pPr>
    </w:p>
    <w:p w:rsidR="00EF03CD" w:rsidRPr="00B37623" w:rsidRDefault="00EF03CD" w:rsidP="00B37623">
      <w:pPr>
        <w:pStyle w:val="Tekstpodstawowywcity"/>
        <w:tabs>
          <w:tab w:val="left" w:pos="-1701"/>
        </w:tabs>
        <w:spacing w:after="0" w:line="340" w:lineRule="exact"/>
        <w:rPr>
          <w:rFonts w:eastAsia="Calibri"/>
          <w:sz w:val="22"/>
          <w:szCs w:val="22"/>
          <w:lang w:eastAsia="en-US" w:bidi="pl-PL"/>
        </w:rPr>
        <w:sectPr w:rsidR="00EF03CD" w:rsidRPr="00B37623" w:rsidSect="00E362F6">
          <w:headerReference w:type="default" r:id="rId8"/>
          <w:footerReference w:type="default" r:id="rId9"/>
          <w:pgSz w:w="11906" w:h="16838"/>
          <w:pgMar w:top="2836" w:right="1417" w:bottom="1258" w:left="1417" w:header="708" w:footer="708" w:gutter="0"/>
          <w:cols w:space="708"/>
          <w:docGrid w:linePitch="360"/>
        </w:sectPr>
      </w:pPr>
    </w:p>
    <w:p w:rsidR="00742816" w:rsidRPr="00B37623" w:rsidRDefault="00742816" w:rsidP="00B37623">
      <w:pPr>
        <w:pStyle w:val="Tekstpodstawowywcity"/>
        <w:numPr>
          <w:ilvl w:val="0"/>
          <w:numId w:val="38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lastRenderedPageBreak/>
        <w:t>Instalacja teletechniczna,</w:t>
      </w:r>
    </w:p>
    <w:p w:rsidR="00742816" w:rsidRPr="00B37623" w:rsidRDefault="00742816" w:rsidP="00B37623">
      <w:pPr>
        <w:pStyle w:val="Tekstpodstawowywcity"/>
        <w:numPr>
          <w:ilvl w:val="0"/>
          <w:numId w:val="38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Instalacja kontroli dostępu,</w:t>
      </w:r>
    </w:p>
    <w:p w:rsidR="00742816" w:rsidRPr="00B37623" w:rsidRDefault="00742816" w:rsidP="00B37623">
      <w:pPr>
        <w:pStyle w:val="Tekstpodstawowywcity"/>
        <w:numPr>
          <w:ilvl w:val="0"/>
          <w:numId w:val="38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Przebudowa istniejącej Wewnętrznej Linii Zasilającej (czyt. WLZ) dla Bud N,</w:t>
      </w:r>
    </w:p>
    <w:p w:rsidR="00742816" w:rsidRPr="00B37623" w:rsidRDefault="00742816" w:rsidP="00B37623">
      <w:pPr>
        <w:pStyle w:val="Tekstpodstawowywcity"/>
        <w:numPr>
          <w:ilvl w:val="0"/>
          <w:numId w:val="38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Przebudowa istniejących Rozdzielnic (Główna + pomocnicze) do innej lokalizacji,</w:t>
      </w:r>
    </w:p>
    <w:p w:rsidR="00742816" w:rsidRPr="00B37623" w:rsidRDefault="00742816" w:rsidP="00B37623">
      <w:pPr>
        <w:pStyle w:val="Tekstpodstawowywcity"/>
        <w:numPr>
          <w:ilvl w:val="0"/>
          <w:numId w:val="38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System sygnalizacji przeciwpożarowej (SSP)</w:t>
      </w:r>
    </w:p>
    <w:p w:rsidR="00742816" w:rsidRPr="00B37623" w:rsidRDefault="00742816" w:rsidP="00B37623">
      <w:pPr>
        <w:pStyle w:val="Tekstpodstawowywcity"/>
        <w:numPr>
          <w:ilvl w:val="0"/>
          <w:numId w:val="38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Doprowadzenie światłowodu do punktu węzłowego</w:t>
      </w:r>
    </w:p>
    <w:p w:rsidR="00742816" w:rsidRPr="00B37623" w:rsidRDefault="00742816" w:rsidP="00B37623">
      <w:pPr>
        <w:pStyle w:val="Tekstpodstawowywcity"/>
        <w:numPr>
          <w:ilvl w:val="0"/>
          <w:numId w:val="38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Doprowadzenie przyłącza teletechnicznego do punktu węzłowego z wewnętrznej instalacji GIG</w:t>
      </w:r>
    </w:p>
    <w:p w:rsidR="00742816" w:rsidRPr="00B37623" w:rsidRDefault="00742816" w:rsidP="00B37623">
      <w:pPr>
        <w:pStyle w:val="Tekstpodstawowywcity"/>
        <w:numPr>
          <w:ilvl w:val="0"/>
          <w:numId w:val="37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Konstrukcja</w:t>
      </w:r>
    </w:p>
    <w:p w:rsidR="00742816" w:rsidRPr="00B37623" w:rsidRDefault="00742816" w:rsidP="00B37623">
      <w:pPr>
        <w:pStyle w:val="Tekstpodstawowywcity"/>
        <w:numPr>
          <w:ilvl w:val="0"/>
          <w:numId w:val="38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Ekspertyza dotycząca zmiany sposobu użytkowania</w:t>
      </w:r>
    </w:p>
    <w:p w:rsidR="00742816" w:rsidRPr="00B37623" w:rsidRDefault="00742816" w:rsidP="00B37623">
      <w:pPr>
        <w:pStyle w:val="Tekstpodstawowywcity"/>
        <w:numPr>
          <w:ilvl w:val="0"/>
          <w:numId w:val="38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Nowe schody ewakuacyjne</w:t>
      </w:r>
    </w:p>
    <w:p w:rsidR="00742816" w:rsidRPr="00B37623" w:rsidRDefault="00742816" w:rsidP="00B37623">
      <w:pPr>
        <w:pStyle w:val="Tekstpodstawowywcity"/>
        <w:numPr>
          <w:ilvl w:val="0"/>
          <w:numId w:val="38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 xml:space="preserve">Zabezpieczenie otworów i wyburzeń w istniejących ścianach konstrukcyjnych i stropach </w:t>
      </w:r>
    </w:p>
    <w:p w:rsidR="00742816" w:rsidRPr="00B37623" w:rsidRDefault="00742816" w:rsidP="00B37623">
      <w:pPr>
        <w:pStyle w:val="Tekstpodstawowywcity"/>
        <w:numPr>
          <w:ilvl w:val="0"/>
          <w:numId w:val="38"/>
        </w:numPr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Sprawdzenie nośności stropodachu pod centralę wentylacyjną oraz opracowanie ewentualnych wzmocnień</w:t>
      </w:r>
    </w:p>
    <w:p w:rsidR="00742816" w:rsidRPr="00B37623" w:rsidRDefault="00742816" w:rsidP="00B37623">
      <w:pPr>
        <w:pStyle w:val="Tekstpodstawowywcity"/>
        <w:numPr>
          <w:ilvl w:val="0"/>
          <w:numId w:val="39"/>
        </w:numPr>
        <w:tabs>
          <w:tab w:val="left" w:pos="-1701"/>
        </w:tabs>
        <w:spacing w:after="0" w:line="340" w:lineRule="exact"/>
        <w:jc w:val="both"/>
        <w:rPr>
          <w:b/>
          <w:sz w:val="22"/>
          <w:szCs w:val="22"/>
        </w:rPr>
      </w:pPr>
      <w:r w:rsidRPr="00B37623">
        <w:rPr>
          <w:b/>
          <w:sz w:val="22"/>
          <w:szCs w:val="22"/>
        </w:rPr>
        <w:t xml:space="preserve">Kosztorysy i przedmiary, STWIOR 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sz w:val="22"/>
          <w:szCs w:val="22"/>
        </w:rPr>
      </w:pP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b/>
          <w:sz w:val="22"/>
          <w:szCs w:val="22"/>
        </w:rPr>
        <w:t xml:space="preserve">W celu </w:t>
      </w:r>
      <w:r w:rsidR="00677B5A">
        <w:rPr>
          <w:b/>
          <w:sz w:val="22"/>
          <w:szCs w:val="22"/>
        </w:rPr>
        <w:t xml:space="preserve">należytej </w:t>
      </w:r>
      <w:r w:rsidRPr="00B37623">
        <w:rPr>
          <w:b/>
          <w:sz w:val="22"/>
          <w:szCs w:val="22"/>
        </w:rPr>
        <w:t xml:space="preserve">koordynacji międzybranżowej </w:t>
      </w:r>
      <w:r w:rsidR="00677B5A">
        <w:rPr>
          <w:b/>
          <w:sz w:val="22"/>
          <w:szCs w:val="22"/>
        </w:rPr>
        <w:t>Zamawiający przewiduje zebrania wszystkich projektantów</w:t>
      </w:r>
      <w:r w:rsidR="00677B5A" w:rsidRPr="00B37623">
        <w:rPr>
          <w:b/>
          <w:sz w:val="22"/>
          <w:szCs w:val="22"/>
        </w:rPr>
        <w:t xml:space="preserve"> </w:t>
      </w:r>
      <w:r w:rsidR="000C395E">
        <w:rPr>
          <w:b/>
          <w:sz w:val="22"/>
          <w:szCs w:val="22"/>
        </w:rPr>
        <w:t xml:space="preserve">w siedzibie Zamawiającego </w:t>
      </w:r>
      <w:r w:rsidRPr="00B37623">
        <w:rPr>
          <w:b/>
          <w:sz w:val="22"/>
          <w:szCs w:val="22"/>
        </w:rPr>
        <w:t xml:space="preserve">minimum </w:t>
      </w:r>
      <w:r w:rsidR="000C395E">
        <w:rPr>
          <w:b/>
          <w:sz w:val="22"/>
          <w:szCs w:val="22"/>
        </w:rPr>
        <w:t>raz</w:t>
      </w:r>
      <w:r w:rsidRPr="00B37623">
        <w:rPr>
          <w:b/>
          <w:sz w:val="22"/>
          <w:szCs w:val="22"/>
        </w:rPr>
        <w:t xml:space="preserve"> na dwa tygodnie</w:t>
      </w:r>
      <w:bookmarkStart w:id="0" w:name="_GoBack"/>
      <w:bookmarkEnd w:id="0"/>
      <w:r w:rsidRPr="00B37623">
        <w:rPr>
          <w:b/>
          <w:sz w:val="22"/>
          <w:szCs w:val="22"/>
        </w:rPr>
        <w:t>.</w:t>
      </w:r>
      <w:r w:rsidRPr="00B37623">
        <w:rPr>
          <w:sz w:val="22"/>
          <w:szCs w:val="22"/>
        </w:rPr>
        <w:t xml:space="preserve"> Zamawiający może wezwać Projektanta do dodatkowego spotkania na terenie inwestycji z trzydniowym wyprzedzeniem.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Projekty wykonać na podstawie standardu ustalonego z Zamawiającym. Wszelkie inwentaryzacje niezbędne do wykonania przedmiotu zamówienia Wykonawca wykona we własnym zakresie.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Dokumentację należy uzgodnić przez rzeczoznawcę d/s. higieniczno-sanitarnych i przeciwpożarowych.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 xml:space="preserve">Uzgodnienie dokumentacji przez </w:t>
      </w:r>
      <w:r w:rsidRPr="00B37623">
        <w:rPr>
          <w:b/>
          <w:sz w:val="22"/>
          <w:szCs w:val="22"/>
        </w:rPr>
        <w:t>wyznaczonego</w:t>
      </w:r>
      <w:r w:rsidRPr="00B37623">
        <w:rPr>
          <w:sz w:val="22"/>
          <w:szCs w:val="22"/>
        </w:rPr>
        <w:t xml:space="preserve"> przez Zamawiającego rzeczoznawcę d/s przeciwpożarowych.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  <w:szCs w:val="22"/>
        </w:rPr>
      </w:pP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  <w:szCs w:val="22"/>
        </w:rPr>
      </w:pPr>
      <w:r w:rsidRPr="00B37623">
        <w:rPr>
          <w:b/>
          <w:bCs/>
          <w:sz w:val="22"/>
          <w:szCs w:val="22"/>
        </w:rPr>
        <w:t>Forma przekazania: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W formie papierowej : projekty  i  STWIOR wykonać  w 4 egz., przedmiary i kosztorys inwestorski - w 2 egz.,  w formie elektronicznej - 2 egz.: projekty i STWIOR wykonać w wersji edytowalnej: .</w:t>
      </w:r>
      <w:proofErr w:type="spellStart"/>
      <w:r w:rsidRPr="00B37623">
        <w:rPr>
          <w:sz w:val="22"/>
          <w:szCs w:val="22"/>
        </w:rPr>
        <w:t>dwg</w:t>
      </w:r>
      <w:proofErr w:type="spellEnd"/>
      <w:r w:rsidRPr="00B37623">
        <w:rPr>
          <w:sz w:val="22"/>
          <w:szCs w:val="22"/>
        </w:rPr>
        <w:t>, .</w:t>
      </w:r>
      <w:proofErr w:type="spellStart"/>
      <w:r w:rsidRPr="00B37623">
        <w:rPr>
          <w:sz w:val="22"/>
          <w:szCs w:val="22"/>
        </w:rPr>
        <w:t>dxf</w:t>
      </w:r>
      <w:proofErr w:type="spellEnd"/>
      <w:r w:rsidRPr="00B37623">
        <w:rPr>
          <w:sz w:val="22"/>
          <w:szCs w:val="22"/>
        </w:rPr>
        <w:t xml:space="preserve">  oraz .pdf, przedmiary i kosztorys inwestorski w wersji edytowalnej: .</w:t>
      </w:r>
      <w:proofErr w:type="spellStart"/>
      <w:r w:rsidRPr="00B37623">
        <w:rPr>
          <w:sz w:val="22"/>
          <w:szCs w:val="22"/>
        </w:rPr>
        <w:t>ath</w:t>
      </w:r>
      <w:proofErr w:type="spellEnd"/>
      <w:r w:rsidRPr="00B37623">
        <w:rPr>
          <w:sz w:val="22"/>
          <w:szCs w:val="22"/>
        </w:rPr>
        <w:t xml:space="preserve"> lub .</w:t>
      </w:r>
      <w:proofErr w:type="spellStart"/>
      <w:r w:rsidRPr="00B37623">
        <w:rPr>
          <w:sz w:val="22"/>
          <w:szCs w:val="22"/>
        </w:rPr>
        <w:t>kst</w:t>
      </w:r>
      <w:proofErr w:type="spellEnd"/>
      <w:r w:rsidRPr="00B37623">
        <w:rPr>
          <w:sz w:val="22"/>
          <w:szCs w:val="22"/>
        </w:rPr>
        <w:t xml:space="preserve"> oraz .pdf. Wkłady do projektu budowlanego w formie cyfrowej edytowalnej uzgodnionej z projektantem branży architektonicznej.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b/>
          <w:bCs/>
          <w:sz w:val="22"/>
          <w:szCs w:val="22"/>
        </w:rPr>
        <w:t>Opis planowanej inwestycji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Powierzchnia brutto budynków N 2550m</w:t>
      </w:r>
      <w:r w:rsidRPr="00B37623">
        <w:rPr>
          <w:sz w:val="22"/>
          <w:szCs w:val="22"/>
          <w:vertAlign w:val="superscript"/>
        </w:rPr>
        <w:t>2</w:t>
      </w:r>
      <w:r w:rsidRPr="00B37623">
        <w:rPr>
          <w:sz w:val="22"/>
          <w:szCs w:val="22"/>
        </w:rPr>
        <w:t xml:space="preserve"> i S 920m</w:t>
      </w:r>
      <w:r w:rsidRPr="00B37623">
        <w:rPr>
          <w:sz w:val="22"/>
          <w:szCs w:val="22"/>
          <w:vertAlign w:val="superscript"/>
        </w:rPr>
        <w:t>2</w:t>
      </w:r>
      <w:r w:rsidRPr="00B37623">
        <w:rPr>
          <w:sz w:val="22"/>
          <w:szCs w:val="22"/>
        </w:rPr>
        <w:t>. Fragment budynku S objęty przebudową ok. 165m</w:t>
      </w:r>
      <w:r w:rsidRPr="00B37623">
        <w:rPr>
          <w:sz w:val="22"/>
          <w:szCs w:val="22"/>
          <w:vertAlign w:val="superscript"/>
        </w:rPr>
        <w:t>2</w:t>
      </w:r>
      <w:r w:rsidRPr="00B37623">
        <w:rPr>
          <w:sz w:val="22"/>
          <w:szCs w:val="22"/>
        </w:rPr>
        <w:t xml:space="preserve">. 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 xml:space="preserve">Budynek przeznaczony do przebudowy i remontu będzie częściowo użytkowany. w kosztorysach należy przewidzieć zabezpieczenie użytkowanych pomieszczeń. 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Przebudowa obejmuje wykonanie nowych sanitariatów ogólnodostępnych, wykonanie nowych schodów (ewakuacja), wydzielenie pomieszczeń biurowych, komunikacji i pomieszczeń gospodarczych technicznych i magazynowych.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lastRenderedPageBreak/>
        <w:t>Ponadto zaprojektowane zostanie wydzielenie pożarowe budynku N od hali nr 10.</w:t>
      </w:r>
    </w:p>
    <w:p w:rsidR="00742816" w:rsidRPr="00B37623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 xml:space="preserve">W ramach </w:t>
      </w:r>
      <w:r w:rsidR="00161A1C" w:rsidRPr="00B37623">
        <w:rPr>
          <w:sz w:val="22"/>
          <w:szCs w:val="22"/>
        </w:rPr>
        <w:t>inwestycji</w:t>
      </w:r>
      <w:r w:rsidRPr="00B37623">
        <w:rPr>
          <w:sz w:val="22"/>
          <w:szCs w:val="22"/>
        </w:rPr>
        <w:t xml:space="preserve"> będą wymienione wszystkie instalacje w pomieszczeniach objętych przebudową i remontem. </w:t>
      </w:r>
    </w:p>
    <w:p w:rsidR="0028138F" w:rsidRPr="00E362F6" w:rsidRDefault="00742816" w:rsidP="00B37623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B37623">
        <w:rPr>
          <w:sz w:val="22"/>
          <w:szCs w:val="22"/>
        </w:rPr>
        <w:t>Należy zapewnić ciągłość w zasilaniu dla istniejących najemców, których pomieszczenia są zasilane z przebudowywanych rozdzielnic.</w:t>
      </w:r>
    </w:p>
    <w:p w:rsidR="006072D7" w:rsidRPr="00E362F6" w:rsidRDefault="006072D7" w:rsidP="00E362F6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</w:p>
    <w:p w:rsidR="00BF23FD" w:rsidRPr="00E362F6" w:rsidRDefault="00BF23FD" w:rsidP="00E362F6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E362F6">
        <w:rPr>
          <w:rFonts w:ascii="Times New Roman" w:hAnsi="Times New Roman" w:cs="Times New Roman"/>
          <w:b/>
          <w:bCs/>
        </w:rPr>
        <w:t>III.</w:t>
      </w:r>
      <w:r w:rsidRPr="00E362F6">
        <w:rPr>
          <w:rFonts w:ascii="Times New Roman" w:hAnsi="Times New Roman" w:cs="Times New Roman"/>
          <w:b/>
          <w:bCs/>
        </w:rPr>
        <w:tab/>
        <w:t>Osoba do kontaktów z Wykonawcą.</w:t>
      </w:r>
    </w:p>
    <w:p w:rsidR="00BF23FD" w:rsidRPr="00B37623" w:rsidRDefault="00C25ED2" w:rsidP="00B37623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  <w:r w:rsidRPr="00B37623">
        <w:rPr>
          <w:sz w:val="22"/>
          <w:szCs w:val="22"/>
          <w:lang w:val="de-DE"/>
        </w:rPr>
        <w:t xml:space="preserve">Piotr </w:t>
      </w:r>
      <w:proofErr w:type="spellStart"/>
      <w:r w:rsidRPr="00B37623">
        <w:rPr>
          <w:sz w:val="22"/>
          <w:szCs w:val="22"/>
          <w:lang w:val="de-DE"/>
        </w:rPr>
        <w:t>Hachuła</w:t>
      </w:r>
      <w:proofErr w:type="spellEnd"/>
      <w:r w:rsidR="00BF23FD" w:rsidRPr="00B37623">
        <w:rPr>
          <w:sz w:val="22"/>
          <w:szCs w:val="22"/>
          <w:lang w:val="de-DE"/>
        </w:rPr>
        <w:t>, tel. 32/ 259 2</w:t>
      </w:r>
      <w:r w:rsidR="00AD639D" w:rsidRPr="00B37623">
        <w:rPr>
          <w:sz w:val="22"/>
          <w:szCs w:val="22"/>
          <w:lang w:val="de-DE"/>
        </w:rPr>
        <w:t>6</w:t>
      </w:r>
      <w:r w:rsidR="00BF23FD" w:rsidRPr="00B37623">
        <w:rPr>
          <w:sz w:val="22"/>
          <w:szCs w:val="22"/>
          <w:lang w:val="de-DE"/>
        </w:rPr>
        <w:t xml:space="preserve"> </w:t>
      </w:r>
      <w:r w:rsidR="00AD639D" w:rsidRPr="00B37623">
        <w:rPr>
          <w:sz w:val="22"/>
          <w:szCs w:val="22"/>
          <w:lang w:val="de-DE"/>
        </w:rPr>
        <w:t>4</w:t>
      </w:r>
      <w:r w:rsidR="00BF23FD" w:rsidRPr="00B37623">
        <w:rPr>
          <w:sz w:val="22"/>
          <w:szCs w:val="22"/>
          <w:lang w:val="de-DE"/>
        </w:rPr>
        <w:t xml:space="preserve">7, </w:t>
      </w:r>
      <w:proofErr w:type="spellStart"/>
      <w:r w:rsidR="00BF23FD" w:rsidRPr="00B37623">
        <w:rPr>
          <w:sz w:val="22"/>
          <w:szCs w:val="22"/>
          <w:lang w:val="de-DE"/>
        </w:rPr>
        <w:t>e-mail</w:t>
      </w:r>
      <w:proofErr w:type="spellEnd"/>
      <w:r w:rsidR="00BF23FD" w:rsidRPr="00B37623">
        <w:rPr>
          <w:sz w:val="22"/>
          <w:szCs w:val="22"/>
          <w:lang w:val="de-DE"/>
        </w:rPr>
        <w:t xml:space="preserve">: </w:t>
      </w:r>
      <w:hyperlink r:id="rId10" w:history="1">
        <w:r w:rsidR="00AD639D" w:rsidRPr="00B37623">
          <w:rPr>
            <w:rStyle w:val="Hipercze"/>
            <w:sz w:val="22"/>
            <w:szCs w:val="22"/>
            <w:lang w:val="de-DE"/>
          </w:rPr>
          <w:t>phachula@gig.eu</w:t>
        </w:r>
      </w:hyperlink>
    </w:p>
    <w:p w:rsidR="00C25ED2" w:rsidRPr="00B37623" w:rsidRDefault="00937FE4" w:rsidP="00B37623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  <w:r w:rsidRPr="00B37623">
        <w:rPr>
          <w:sz w:val="22"/>
          <w:szCs w:val="22"/>
          <w:lang w:val="de-DE"/>
        </w:rPr>
        <w:t xml:space="preserve">Malgorzata </w:t>
      </w:r>
      <w:proofErr w:type="spellStart"/>
      <w:r w:rsidRPr="00B37623">
        <w:rPr>
          <w:sz w:val="22"/>
          <w:szCs w:val="22"/>
          <w:lang w:val="de-DE"/>
        </w:rPr>
        <w:t>Strańska-Stanek</w:t>
      </w:r>
      <w:proofErr w:type="spellEnd"/>
      <w:r w:rsidRPr="00B37623">
        <w:rPr>
          <w:sz w:val="22"/>
          <w:szCs w:val="22"/>
          <w:lang w:val="de-DE"/>
        </w:rPr>
        <w:t xml:space="preserve"> </w:t>
      </w:r>
      <w:r w:rsidR="00C25ED2" w:rsidRPr="00B37623">
        <w:rPr>
          <w:sz w:val="22"/>
          <w:szCs w:val="22"/>
          <w:lang w:val="de-DE"/>
        </w:rPr>
        <w:t xml:space="preserve">, tel. 32/259 </w:t>
      </w:r>
      <w:r w:rsidR="003D3CE8" w:rsidRPr="00B37623">
        <w:rPr>
          <w:sz w:val="22"/>
          <w:szCs w:val="22"/>
          <w:lang w:val="de-DE"/>
        </w:rPr>
        <w:t>2</w:t>
      </w:r>
      <w:r w:rsidRPr="00B37623">
        <w:rPr>
          <w:sz w:val="22"/>
          <w:szCs w:val="22"/>
          <w:lang w:val="de-DE"/>
        </w:rPr>
        <w:t>6</w:t>
      </w:r>
      <w:r w:rsidR="003D3CE8" w:rsidRPr="00B37623">
        <w:rPr>
          <w:sz w:val="22"/>
          <w:szCs w:val="22"/>
          <w:lang w:val="de-DE"/>
        </w:rPr>
        <w:t xml:space="preserve"> </w:t>
      </w:r>
      <w:r w:rsidRPr="00B37623">
        <w:rPr>
          <w:sz w:val="22"/>
          <w:szCs w:val="22"/>
          <w:lang w:val="de-DE"/>
        </w:rPr>
        <w:t>32</w:t>
      </w:r>
      <w:r w:rsidR="00C25ED2" w:rsidRPr="00B37623">
        <w:rPr>
          <w:sz w:val="22"/>
          <w:szCs w:val="22"/>
          <w:lang w:val="de-DE"/>
        </w:rPr>
        <w:t xml:space="preserve">, </w:t>
      </w:r>
      <w:proofErr w:type="spellStart"/>
      <w:r w:rsidR="00C25ED2" w:rsidRPr="00B37623">
        <w:rPr>
          <w:sz w:val="22"/>
          <w:szCs w:val="22"/>
          <w:lang w:val="de-DE"/>
        </w:rPr>
        <w:t>e-mail</w:t>
      </w:r>
      <w:proofErr w:type="spellEnd"/>
      <w:r w:rsidR="00C25ED2" w:rsidRPr="00B37623">
        <w:rPr>
          <w:sz w:val="22"/>
          <w:szCs w:val="22"/>
          <w:lang w:val="de-DE"/>
        </w:rPr>
        <w:t xml:space="preserve">: </w:t>
      </w:r>
      <w:hyperlink r:id="rId11" w:history="1">
        <w:r w:rsidRPr="00B37623">
          <w:rPr>
            <w:rStyle w:val="Hipercze"/>
            <w:sz w:val="22"/>
            <w:szCs w:val="22"/>
            <w:lang w:val="de-DE"/>
          </w:rPr>
          <w:t>mstranska@gig.eu</w:t>
        </w:r>
      </w:hyperlink>
    </w:p>
    <w:p w:rsidR="00C25ED2" w:rsidRPr="00E362F6" w:rsidRDefault="00C25ED2" w:rsidP="00E362F6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</w:p>
    <w:p w:rsidR="00BF23FD" w:rsidRPr="00E362F6" w:rsidRDefault="00BF23FD" w:rsidP="00E362F6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E362F6">
        <w:rPr>
          <w:rFonts w:ascii="Times New Roman" w:hAnsi="Times New Roman" w:cs="Times New Roman"/>
          <w:b/>
          <w:bCs/>
        </w:rPr>
        <w:t>IV.</w:t>
      </w:r>
      <w:r w:rsidRPr="00E362F6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9554E3" w:rsidRPr="00B37623" w:rsidRDefault="00044A0B" w:rsidP="00B37623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E362F6">
        <w:rPr>
          <w:rFonts w:ascii="Times New Roman" w:hAnsi="Times New Roman" w:cs="Times New Roman"/>
          <w:sz w:val="22"/>
          <w:szCs w:val="22"/>
        </w:rPr>
        <w:t>1</w:t>
      </w:r>
      <w:r w:rsidR="00260FB4" w:rsidRPr="00E362F6">
        <w:rPr>
          <w:rFonts w:ascii="Times New Roman" w:hAnsi="Times New Roman" w:cs="Times New Roman"/>
          <w:sz w:val="22"/>
          <w:szCs w:val="22"/>
        </w:rPr>
        <w:t>.</w:t>
      </w:r>
      <w:r w:rsidR="00260FB4" w:rsidRPr="00E362F6">
        <w:rPr>
          <w:rFonts w:ascii="Times New Roman" w:hAnsi="Times New Roman" w:cs="Times New Roman"/>
          <w:sz w:val="22"/>
          <w:szCs w:val="22"/>
        </w:rPr>
        <w:tab/>
      </w:r>
      <w:r w:rsidR="006A186A" w:rsidRPr="00B37623">
        <w:rPr>
          <w:rFonts w:ascii="Times New Roman" w:hAnsi="Times New Roman" w:cs="Times New Roman"/>
          <w:sz w:val="22"/>
          <w:szCs w:val="22"/>
        </w:rPr>
        <w:t xml:space="preserve">Wykonawca musi wykazać, iż w okresie ostatnich </w:t>
      </w:r>
      <w:r w:rsidR="00937FE4" w:rsidRPr="00B37623">
        <w:rPr>
          <w:rFonts w:ascii="Times New Roman" w:hAnsi="Times New Roman" w:cs="Times New Roman"/>
          <w:sz w:val="22"/>
          <w:szCs w:val="22"/>
        </w:rPr>
        <w:t>trzech</w:t>
      </w:r>
      <w:r w:rsidR="006A186A" w:rsidRPr="00B37623">
        <w:rPr>
          <w:rFonts w:ascii="Times New Roman" w:hAnsi="Times New Roman" w:cs="Times New Roman"/>
          <w:sz w:val="22"/>
          <w:szCs w:val="22"/>
        </w:rPr>
        <w:t xml:space="preserve"> lat przed </w:t>
      </w:r>
      <w:bookmarkStart w:id="1" w:name="OLE_LINK1"/>
      <w:r w:rsidR="006A186A" w:rsidRPr="00B37623">
        <w:rPr>
          <w:rFonts w:ascii="Times New Roman" w:hAnsi="Times New Roman" w:cs="Times New Roman"/>
          <w:sz w:val="22"/>
          <w:szCs w:val="22"/>
        </w:rPr>
        <w:t>upływem terminu składania ofert</w:t>
      </w:r>
      <w:bookmarkEnd w:id="1"/>
      <w:r w:rsidR="006A186A" w:rsidRPr="00B37623">
        <w:rPr>
          <w:rFonts w:ascii="Times New Roman" w:hAnsi="Times New Roman" w:cs="Times New Roman"/>
          <w:sz w:val="22"/>
          <w:szCs w:val="22"/>
        </w:rPr>
        <w:t>, a jeżeli okres prowadzenia działalności jest krótszy – w</w:t>
      </w:r>
      <w:r w:rsidR="004B4BE5" w:rsidRPr="00B37623">
        <w:rPr>
          <w:rFonts w:ascii="Times New Roman" w:hAnsi="Times New Roman" w:cs="Times New Roman"/>
          <w:sz w:val="22"/>
          <w:szCs w:val="22"/>
        </w:rPr>
        <w:t> </w:t>
      </w:r>
      <w:r w:rsidR="006A186A" w:rsidRPr="00B37623">
        <w:rPr>
          <w:rFonts w:ascii="Times New Roman" w:hAnsi="Times New Roman" w:cs="Times New Roman"/>
          <w:sz w:val="22"/>
          <w:szCs w:val="22"/>
        </w:rPr>
        <w:t>tym okresie wykonał</w:t>
      </w:r>
      <w:r w:rsidR="00EF03CD" w:rsidRPr="00B37623">
        <w:rPr>
          <w:rFonts w:ascii="Times New Roman" w:hAnsi="Times New Roman" w:cs="Times New Roman"/>
          <w:sz w:val="22"/>
          <w:szCs w:val="22"/>
        </w:rPr>
        <w:t xml:space="preserve"> </w:t>
      </w:r>
      <w:r w:rsidRPr="00B37623">
        <w:rPr>
          <w:rFonts w:ascii="Times New Roman" w:hAnsi="Times New Roman" w:cs="Times New Roman"/>
          <w:sz w:val="22"/>
          <w:szCs w:val="22"/>
          <w:lang w:bidi="pl-PL"/>
        </w:rPr>
        <w:t xml:space="preserve">co najmniej </w:t>
      </w:r>
      <w:r w:rsidR="00AC7632" w:rsidRPr="00B37623">
        <w:rPr>
          <w:rFonts w:ascii="Times New Roman" w:hAnsi="Times New Roman" w:cs="Times New Roman"/>
          <w:sz w:val="22"/>
          <w:szCs w:val="22"/>
          <w:lang w:bidi="pl-PL"/>
        </w:rPr>
        <w:t>2</w:t>
      </w:r>
      <w:r w:rsidRPr="00B37623">
        <w:rPr>
          <w:rFonts w:ascii="Times New Roman" w:hAnsi="Times New Roman" w:cs="Times New Roman"/>
          <w:sz w:val="22"/>
          <w:szCs w:val="22"/>
          <w:lang w:bidi="pl-PL"/>
        </w:rPr>
        <w:t xml:space="preserve"> </w:t>
      </w:r>
      <w:r w:rsidR="00937FE4" w:rsidRPr="00B37623">
        <w:rPr>
          <w:rFonts w:ascii="Times New Roman" w:hAnsi="Times New Roman" w:cs="Times New Roman"/>
          <w:sz w:val="22"/>
          <w:szCs w:val="22"/>
          <w:lang w:bidi="pl-PL"/>
        </w:rPr>
        <w:t>usług</w:t>
      </w:r>
      <w:r w:rsidR="00AC7632" w:rsidRPr="00B37623">
        <w:rPr>
          <w:rFonts w:ascii="Times New Roman" w:hAnsi="Times New Roman" w:cs="Times New Roman"/>
          <w:sz w:val="22"/>
          <w:szCs w:val="22"/>
          <w:lang w:bidi="pl-PL"/>
        </w:rPr>
        <w:t>i</w:t>
      </w:r>
      <w:r w:rsidR="00937FE4" w:rsidRPr="00B37623">
        <w:rPr>
          <w:rFonts w:ascii="Times New Roman" w:hAnsi="Times New Roman" w:cs="Times New Roman"/>
          <w:sz w:val="22"/>
          <w:szCs w:val="22"/>
          <w:lang w:bidi="pl-PL"/>
        </w:rPr>
        <w:t xml:space="preserve"> </w:t>
      </w:r>
      <w:r w:rsidRPr="00B37623">
        <w:rPr>
          <w:rFonts w:ascii="Times New Roman" w:hAnsi="Times New Roman" w:cs="Times New Roman"/>
          <w:sz w:val="22"/>
          <w:szCs w:val="22"/>
          <w:lang w:bidi="pl-PL"/>
        </w:rPr>
        <w:t xml:space="preserve">w zakresie </w:t>
      </w:r>
      <w:r w:rsidR="00AC7632" w:rsidRPr="00B37623">
        <w:rPr>
          <w:rFonts w:ascii="Times New Roman" w:hAnsi="Times New Roman" w:cs="Times New Roman"/>
          <w:sz w:val="22"/>
          <w:szCs w:val="22"/>
          <w:lang w:bidi="pl-PL"/>
        </w:rPr>
        <w:t xml:space="preserve">wykonania projektów </w:t>
      </w:r>
      <w:r w:rsidR="00C0178E" w:rsidRPr="00B37623">
        <w:rPr>
          <w:rFonts w:ascii="Times New Roman" w:hAnsi="Times New Roman" w:cs="Times New Roman"/>
          <w:sz w:val="22"/>
          <w:szCs w:val="22"/>
          <w:lang w:bidi="pl-PL"/>
        </w:rPr>
        <w:t>wielobranżowych</w:t>
      </w:r>
      <w:r w:rsidRPr="00B37623">
        <w:rPr>
          <w:rFonts w:ascii="Times New Roman" w:hAnsi="Times New Roman" w:cs="Times New Roman"/>
          <w:sz w:val="22"/>
          <w:szCs w:val="22"/>
          <w:lang w:bidi="pl-PL"/>
        </w:rPr>
        <w:t xml:space="preserve"> o wartości minimum </w:t>
      </w:r>
      <w:r w:rsidR="009C192F" w:rsidRPr="00B37623">
        <w:rPr>
          <w:rFonts w:ascii="Times New Roman" w:hAnsi="Times New Roman" w:cs="Times New Roman"/>
          <w:b/>
          <w:sz w:val="22"/>
          <w:szCs w:val="22"/>
          <w:lang w:bidi="pl-PL"/>
        </w:rPr>
        <w:t>6</w:t>
      </w:r>
      <w:r w:rsidR="00CD10CD" w:rsidRPr="00B37623">
        <w:rPr>
          <w:rFonts w:ascii="Times New Roman" w:hAnsi="Times New Roman" w:cs="Times New Roman"/>
          <w:b/>
          <w:sz w:val="22"/>
          <w:szCs w:val="22"/>
          <w:lang w:bidi="pl-PL"/>
        </w:rPr>
        <w:t>0</w:t>
      </w:r>
      <w:r w:rsidRPr="00B37623">
        <w:rPr>
          <w:rFonts w:ascii="Times New Roman" w:hAnsi="Times New Roman" w:cs="Times New Roman"/>
          <w:b/>
          <w:sz w:val="22"/>
          <w:szCs w:val="22"/>
          <w:lang w:bidi="pl-PL"/>
        </w:rPr>
        <w:t> 000 zł</w:t>
      </w:r>
      <w:r w:rsidRPr="00B37623">
        <w:rPr>
          <w:rFonts w:ascii="Times New Roman" w:hAnsi="Times New Roman" w:cs="Times New Roman"/>
          <w:sz w:val="22"/>
          <w:szCs w:val="22"/>
          <w:lang w:bidi="pl-PL"/>
        </w:rPr>
        <w:t xml:space="preserve">. </w:t>
      </w:r>
      <w:r w:rsidR="00CD10CD" w:rsidRPr="00B37623">
        <w:rPr>
          <w:rFonts w:ascii="Times New Roman" w:hAnsi="Times New Roman" w:cs="Times New Roman"/>
          <w:sz w:val="22"/>
          <w:szCs w:val="22"/>
          <w:lang w:bidi="pl-PL"/>
        </w:rPr>
        <w:t>netto</w:t>
      </w:r>
      <w:r w:rsidR="00B37623" w:rsidRPr="00B37623">
        <w:rPr>
          <w:rFonts w:ascii="Times New Roman" w:hAnsi="Times New Roman" w:cs="Times New Roman"/>
          <w:sz w:val="22"/>
          <w:szCs w:val="22"/>
          <w:lang w:bidi="pl-PL"/>
        </w:rPr>
        <w:t xml:space="preserve"> każdy.</w:t>
      </w:r>
    </w:p>
    <w:p w:rsidR="009554E3" w:rsidRPr="00B37623" w:rsidRDefault="00B129D8" w:rsidP="00B37623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B37623">
        <w:rPr>
          <w:rFonts w:ascii="Times New Roman" w:hAnsi="Times New Roman" w:cs="Times New Roman"/>
          <w:sz w:val="22"/>
          <w:szCs w:val="22"/>
        </w:rPr>
        <w:tab/>
      </w:r>
      <w:r w:rsidR="009554E3" w:rsidRPr="00B37623">
        <w:rPr>
          <w:rFonts w:ascii="Times New Roman" w:hAnsi="Times New Roman" w:cs="Times New Roman"/>
          <w:sz w:val="22"/>
          <w:szCs w:val="22"/>
          <w:u w:val="single"/>
        </w:rPr>
        <w:t xml:space="preserve">W </w:t>
      </w:r>
      <w:r w:rsidR="009554E3" w:rsidRPr="00B37623">
        <w:rPr>
          <w:rFonts w:ascii="Times New Roman" w:hAnsi="Times New Roman" w:cs="Times New Roman"/>
          <w:iCs/>
          <w:sz w:val="22"/>
          <w:szCs w:val="22"/>
          <w:u w:val="single"/>
        </w:rPr>
        <w:t xml:space="preserve">celu wykazania spełniania przez Wykonawcę warunku, o którym mowa powyżej Wykonawca zobowiązany jest przedłożyć wraz </w:t>
      </w:r>
      <w:r w:rsidR="009554E3" w:rsidRPr="00B37623">
        <w:rPr>
          <w:rFonts w:ascii="Times New Roman" w:hAnsi="Times New Roman" w:cs="Times New Roman"/>
          <w:sz w:val="22"/>
          <w:szCs w:val="22"/>
          <w:u w:val="single"/>
        </w:rPr>
        <w:t xml:space="preserve">z </w:t>
      </w:r>
      <w:r w:rsidR="009554E3" w:rsidRPr="00B37623">
        <w:rPr>
          <w:rFonts w:ascii="Times New Roman" w:hAnsi="Times New Roman" w:cs="Times New Roman"/>
          <w:iCs/>
          <w:sz w:val="22"/>
          <w:szCs w:val="22"/>
          <w:u w:val="single"/>
        </w:rPr>
        <w:t>ofertą:</w:t>
      </w:r>
      <w:r w:rsidR="009554E3" w:rsidRPr="00B37623">
        <w:rPr>
          <w:rFonts w:ascii="Times New Roman" w:hAnsi="Times New Roman" w:cs="Times New Roman"/>
          <w:iCs/>
          <w:sz w:val="22"/>
          <w:szCs w:val="22"/>
        </w:rPr>
        <w:t xml:space="preserve"> </w:t>
      </w:r>
    </w:p>
    <w:p w:rsidR="00EA1402" w:rsidRPr="00B37623" w:rsidRDefault="00B129D8" w:rsidP="00B37623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37623">
        <w:rPr>
          <w:rFonts w:ascii="Times New Roman" w:hAnsi="Times New Roman" w:cs="Times New Roman"/>
          <w:iCs/>
          <w:sz w:val="22"/>
          <w:szCs w:val="22"/>
        </w:rPr>
        <w:tab/>
      </w:r>
      <w:r w:rsidR="006A186A" w:rsidRPr="00B37623">
        <w:rPr>
          <w:rFonts w:ascii="Times New Roman" w:hAnsi="Times New Roman" w:cs="Times New Roman"/>
          <w:iCs/>
          <w:sz w:val="22"/>
          <w:szCs w:val="22"/>
        </w:rPr>
        <w:t xml:space="preserve">wykazu </w:t>
      </w:r>
      <w:r w:rsidR="00937FE4" w:rsidRPr="00B37623">
        <w:rPr>
          <w:rFonts w:ascii="Times New Roman" w:hAnsi="Times New Roman" w:cs="Times New Roman"/>
          <w:iCs/>
          <w:sz w:val="22"/>
          <w:szCs w:val="22"/>
        </w:rPr>
        <w:t>usług</w:t>
      </w:r>
      <w:r w:rsidR="006A186A" w:rsidRPr="00B37623">
        <w:rPr>
          <w:rFonts w:ascii="Times New Roman" w:hAnsi="Times New Roman" w:cs="Times New Roman"/>
          <w:iCs/>
          <w:sz w:val="22"/>
          <w:szCs w:val="22"/>
        </w:rPr>
        <w:t xml:space="preserve"> wykonanych w okresie ostatnich 3 lat przed upływem terminu składania ofert, a jeżeli okres prowadzenia działalności jest krótszy – w tym okresie, wraz z</w:t>
      </w:r>
      <w:r w:rsidR="003F2F05" w:rsidRPr="00B37623">
        <w:rPr>
          <w:rFonts w:ascii="Times New Roman" w:hAnsi="Times New Roman" w:cs="Times New Roman"/>
          <w:iCs/>
          <w:sz w:val="22"/>
          <w:szCs w:val="22"/>
        </w:rPr>
        <w:t> </w:t>
      </w:r>
      <w:r w:rsidR="006A186A" w:rsidRPr="00B37623">
        <w:rPr>
          <w:rFonts w:ascii="Times New Roman" w:hAnsi="Times New Roman" w:cs="Times New Roman"/>
          <w:iCs/>
          <w:sz w:val="22"/>
          <w:szCs w:val="22"/>
        </w:rPr>
        <w:t xml:space="preserve">podaniem ich wartości, przedmiotu, dat wykonania i podmiotów, na rzecz których </w:t>
      </w:r>
      <w:r w:rsidR="008657BD" w:rsidRPr="00B37623">
        <w:rPr>
          <w:rFonts w:ascii="Times New Roman" w:hAnsi="Times New Roman" w:cs="Times New Roman"/>
          <w:iCs/>
          <w:sz w:val="22"/>
          <w:szCs w:val="22"/>
        </w:rPr>
        <w:t>prace</w:t>
      </w:r>
      <w:r w:rsidR="006A186A" w:rsidRPr="00B37623">
        <w:rPr>
          <w:rFonts w:ascii="Times New Roman" w:hAnsi="Times New Roman" w:cs="Times New Roman"/>
          <w:iCs/>
          <w:sz w:val="22"/>
          <w:szCs w:val="22"/>
        </w:rPr>
        <w:t xml:space="preserve"> zostały wykonane, oraz załączeniem dowodów określających czy </w:t>
      </w:r>
      <w:r w:rsidR="003F2F05" w:rsidRPr="00B37623">
        <w:rPr>
          <w:rFonts w:ascii="Times New Roman" w:hAnsi="Times New Roman" w:cs="Times New Roman"/>
          <w:iCs/>
          <w:sz w:val="22"/>
          <w:szCs w:val="22"/>
        </w:rPr>
        <w:t>prace</w:t>
      </w:r>
      <w:r w:rsidR="006A186A" w:rsidRPr="00B37623">
        <w:rPr>
          <w:rFonts w:ascii="Times New Roman" w:hAnsi="Times New Roman" w:cs="Times New Roman"/>
          <w:iCs/>
          <w:sz w:val="22"/>
          <w:szCs w:val="22"/>
        </w:rPr>
        <w:t xml:space="preserve"> te zostały wykonane</w:t>
      </w:r>
      <w:r w:rsidR="00937FE4" w:rsidRPr="00B37623">
        <w:rPr>
          <w:rFonts w:ascii="Times New Roman" w:hAnsi="Times New Roman" w:cs="Times New Roman"/>
          <w:iCs/>
          <w:sz w:val="22"/>
          <w:szCs w:val="22"/>
        </w:rPr>
        <w:t xml:space="preserve"> należycie</w:t>
      </w:r>
      <w:r w:rsidR="006A186A" w:rsidRPr="00B37623">
        <w:rPr>
          <w:rFonts w:ascii="Times New Roman" w:hAnsi="Times New Roman" w:cs="Times New Roman"/>
          <w:iCs/>
          <w:sz w:val="22"/>
          <w:szCs w:val="22"/>
        </w:rPr>
        <w:t xml:space="preserve">, przy czym dowodami, o których mowa, są referencje bądź inne dokumenty wystawione przez podmiot, na rzecz którego </w:t>
      </w:r>
      <w:r w:rsidR="003F2F05" w:rsidRPr="00B37623">
        <w:rPr>
          <w:rFonts w:ascii="Times New Roman" w:hAnsi="Times New Roman" w:cs="Times New Roman"/>
          <w:iCs/>
          <w:sz w:val="22"/>
          <w:szCs w:val="22"/>
        </w:rPr>
        <w:t>prace</w:t>
      </w:r>
      <w:r w:rsidR="006A186A" w:rsidRPr="00B37623">
        <w:rPr>
          <w:rFonts w:ascii="Times New Roman" w:hAnsi="Times New Roman" w:cs="Times New Roman"/>
          <w:iCs/>
          <w:sz w:val="22"/>
          <w:szCs w:val="22"/>
        </w:rPr>
        <w:t xml:space="preserve"> były wykonywane, a</w:t>
      </w:r>
      <w:r w:rsidR="00510012" w:rsidRPr="00B37623">
        <w:rPr>
          <w:rFonts w:ascii="Times New Roman" w:hAnsi="Times New Roman" w:cs="Times New Roman"/>
          <w:iCs/>
          <w:sz w:val="22"/>
          <w:szCs w:val="22"/>
        </w:rPr>
        <w:t> </w:t>
      </w:r>
      <w:r w:rsidR="006A186A" w:rsidRPr="00B37623">
        <w:rPr>
          <w:rFonts w:ascii="Times New Roman" w:hAnsi="Times New Roman" w:cs="Times New Roman"/>
          <w:iCs/>
          <w:sz w:val="22"/>
          <w:szCs w:val="22"/>
        </w:rPr>
        <w:t>jeżeli z uzasadnionej przyczyny o obiektywnym charakterze Wykonawca nie jest w</w:t>
      </w:r>
      <w:r w:rsidR="00510012" w:rsidRPr="00B37623">
        <w:rPr>
          <w:rFonts w:ascii="Times New Roman" w:hAnsi="Times New Roman" w:cs="Times New Roman"/>
          <w:iCs/>
          <w:sz w:val="22"/>
          <w:szCs w:val="22"/>
        </w:rPr>
        <w:t> </w:t>
      </w:r>
      <w:r w:rsidR="006A186A" w:rsidRPr="00B37623">
        <w:rPr>
          <w:rFonts w:ascii="Times New Roman" w:hAnsi="Times New Roman" w:cs="Times New Roman"/>
          <w:iCs/>
          <w:sz w:val="22"/>
          <w:szCs w:val="22"/>
        </w:rPr>
        <w:t xml:space="preserve">stanie uzyskać tych dokumentów – oświadczenie wykonawcy; </w:t>
      </w:r>
    </w:p>
    <w:p w:rsidR="009554E3" w:rsidRPr="00B37623" w:rsidRDefault="00B129D8" w:rsidP="00B37623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37623">
        <w:rPr>
          <w:rFonts w:ascii="Times New Roman" w:hAnsi="Times New Roman" w:cs="Times New Roman"/>
          <w:sz w:val="22"/>
          <w:szCs w:val="22"/>
        </w:rPr>
        <w:tab/>
      </w:r>
      <w:r w:rsidR="00EA1402" w:rsidRPr="00B37623">
        <w:rPr>
          <w:rFonts w:ascii="Times New Roman" w:hAnsi="Times New Roman" w:cs="Times New Roman"/>
          <w:sz w:val="22"/>
          <w:szCs w:val="22"/>
        </w:rPr>
        <w:t xml:space="preserve">Wykaz należy </w:t>
      </w:r>
      <w:r w:rsidR="009554E3" w:rsidRPr="00B37623">
        <w:rPr>
          <w:rFonts w:ascii="Times New Roman" w:hAnsi="Times New Roman" w:cs="Times New Roman"/>
          <w:sz w:val="22"/>
          <w:szCs w:val="22"/>
        </w:rPr>
        <w:t>sporządz</w:t>
      </w:r>
      <w:r w:rsidR="00EA1402" w:rsidRPr="00B37623">
        <w:rPr>
          <w:rFonts w:ascii="Times New Roman" w:hAnsi="Times New Roman" w:cs="Times New Roman"/>
          <w:sz w:val="22"/>
          <w:szCs w:val="22"/>
        </w:rPr>
        <w:t>ić</w:t>
      </w:r>
      <w:r w:rsidR="009554E3" w:rsidRPr="00B37623">
        <w:rPr>
          <w:rFonts w:ascii="Times New Roman" w:hAnsi="Times New Roman" w:cs="Times New Roman"/>
          <w:sz w:val="22"/>
          <w:szCs w:val="22"/>
        </w:rPr>
        <w:t xml:space="preserve"> </w:t>
      </w:r>
      <w:r w:rsidR="009554E3" w:rsidRPr="00B37623">
        <w:rPr>
          <w:rFonts w:ascii="Times New Roman" w:hAnsi="Times New Roman" w:cs="Times New Roman"/>
          <w:b/>
          <w:sz w:val="22"/>
          <w:szCs w:val="22"/>
        </w:rPr>
        <w:t xml:space="preserve">wg załącznika nr </w:t>
      </w:r>
      <w:r w:rsidR="005359D8" w:rsidRPr="00B37623">
        <w:rPr>
          <w:rFonts w:ascii="Times New Roman" w:hAnsi="Times New Roman" w:cs="Times New Roman"/>
          <w:b/>
          <w:sz w:val="22"/>
          <w:szCs w:val="22"/>
        </w:rPr>
        <w:t>2</w:t>
      </w:r>
      <w:r w:rsidR="009554E3" w:rsidRPr="00B37623">
        <w:rPr>
          <w:rFonts w:ascii="Times New Roman" w:hAnsi="Times New Roman" w:cs="Times New Roman"/>
          <w:b/>
          <w:sz w:val="22"/>
          <w:szCs w:val="22"/>
        </w:rPr>
        <w:t xml:space="preserve"> do </w:t>
      </w:r>
      <w:r w:rsidR="005359D8" w:rsidRPr="00B37623">
        <w:rPr>
          <w:rFonts w:ascii="Times New Roman" w:hAnsi="Times New Roman" w:cs="Times New Roman"/>
          <w:b/>
          <w:sz w:val="22"/>
          <w:szCs w:val="22"/>
        </w:rPr>
        <w:t xml:space="preserve">zapytania ofertowego </w:t>
      </w:r>
      <w:r w:rsidR="009554E3" w:rsidRPr="00B37623">
        <w:rPr>
          <w:rFonts w:ascii="Times New Roman" w:hAnsi="Times New Roman" w:cs="Times New Roman"/>
          <w:sz w:val="22"/>
          <w:szCs w:val="22"/>
        </w:rPr>
        <w:t xml:space="preserve">– Doświadczenie zawodowe. </w:t>
      </w:r>
    </w:p>
    <w:p w:rsidR="00BF23FD" w:rsidRPr="00B37623" w:rsidRDefault="009B2A38" w:rsidP="00B37623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37623">
        <w:rPr>
          <w:rFonts w:ascii="Times New Roman" w:hAnsi="Times New Roman" w:cs="Times New Roman"/>
          <w:sz w:val="22"/>
          <w:szCs w:val="22"/>
        </w:rPr>
        <w:t>2</w:t>
      </w:r>
      <w:r w:rsidR="00BF23FD" w:rsidRPr="00B37623">
        <w:rPr>
          <w:rFonts w:ascii="Times New Roman" w:hAnsi="Times New Roman" w:cs="Times New Roman"/>
          <w:sz w:val="22"/>
          <w:szCs w:val="22"/>
        </w:rPr>
        <w:t>.</w:t>
      </w:r>
      <w:r w:rsidR="00BF23FD" w:rsidRPr="00B37623">
        <w:rPr>
          <w:rFonts w:ascii="Times New Roman" w:hAnsi="Times New Roman" w:cs="Times New Roman"/>
          <w:sz w:val="22"/>
          <w:szCs w:val="22"/>
        </w:rPr>
        <w:tab/>
        <w:t>Wymagany termin ważności oferty: 30 dni od daty złożenia.</w:t>
      </w:r>
    </w:p>
    <w:p w:rsidR="00BF23FD" w:rsidRPr="00B37623" w:rsidRDefault="009B2A38" w:rsidP="00B37623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37623">
        <w:rPr>
          <w:rFonts w:ascii="Times New Roman" w:hAnsi="Times New Roman" w:cs="Times New Roman"/>
          <w:sz w:val="22"/>
          <w:szCs w:val="22"/>
        </w:rPr>
        <w:t>3</w:t>
      </w:r>
      <w:r w:rsidR="00BF23FD" w:rsidRPr="00B37623">
        <w:rPr>
          <w:rFonts w:ascii="Times New Roman" w:hAnsi="Times New Roman" w:cs="Times New Roman"/>
          <w:sz w:val="22"/>
          <w:szCs w:val="22"/>
        </w:rPr>
        <w:t>.</w:t>
      </w:r>
      <w:r w:rsidR="00BF23FD" w:rsidRPr="00B37623">
        <w:rPr>
          <w:rFonts w:ascii="Times New Roman" w:hAnsi="Times New Roman" w:cs="Times New Roman"/>
          <w:sz w:val="22"/>
          <w:szCs w:val="22"/>
        </w:rPr>
        <w:tab/>
        <w:t xml:space="preserve">Ofertę należy złożyć na załączonym formularzu ofertowym – załącznik nr 1 </w:t>
      </w:r>
      <w:r w:rsidR="008559C1" w:rsidRPr="00B37623">
        <w:rPr>
          <w:rFonts w:ascii="Times New Roman" w:hAnsi="Times New Roman" w:cs="Times New Roman"/>
          <w:sz w:val="22"/>
          <w:szCs w:val="22"/>
        </w:rPr>
        <w:br/>
      </w:r>
      <w:r w:rsidR="00BF23FD" w:rsidRPr="00B37623">
        <w:rPr>
          <w:rFonts w:ascii="Times New Roman" w:hAnsi="Times New Roman" w:cs="Times New Roman"/>
          <w:sz w:val="22"/>
          <w:szCs w:val="22"/>
        </w:rPr>
        <w:t>do zapytania ofertowego.</w:t>
      </w:r>
    </w:p>
    <w:p w:rsidR="001A672A" w:rsidRPr="00117E99" w:rsidRDefault="009B2A38" w:rsidP="00B37623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 w:rsidRPr="00B37623">
        <w:rPr>
          <w:rFonts w:ascii="Times New Roman" w:hAnsi="Times New Roman" w:cs="Times New Roman"/>
          <w:sz w:val="22"/>
          <w:szCs w:val="22"/>
        </w:rPr>
        <w:t>4</w:t>
      </w:r>
      <w:r w:rsidR="001A672A" w:rsidRPr="00B37623">
        <w:rPr>
          <w:rFonts w:ascii="Times New Roman" w:hAnsi="Times New Roman" w:cs="Times New Roman"/>
          <w:sz w:val="22"/>
          <w:szCs w:val="22"/>
        </w:rPr>
        <w:t>.</w:t>
      </w:r>
      <w:r w:rsidR="001A672A" w:rsidRPr="00B37623">
        <w:rPr>
          <w:rFonts w:ascii="Times New Roman" w:hAnsi="Times New Roman" w:cs="Times New Roman"/>
          <w:sz w:val="22"/>
          <w:szCs w:val="22"/>
        </w:rPr>
        <w:tab/>
      </w:r>
      <w:r w:rsidR="008A7998" w:rsidRPr="00B37623">
        <w:rPr>
          <w:rFonts w:ascii="Times New Roman" w:hAnsi="Times New Roman" w:cs="Times New Roman"/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dołączyć stosowne pełnomocnictwo</w:t>
      </w:r>
      <w:r w:rsidR="008A7998" w:rsidRPr="00117E99">
        <w:rPr>
          <w:rFonts w:ascii="Times New Roman" w:hAnsi="Times New Roman" w:cs="Times New Roman"/>
        </w:rPr>
        <w:t>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AE03BF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AE03BF" w:rsidRPr="00AE03BF" w:rsidRDefault="00AE03BF" w:rsidP="00B00BC2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/>
        </w:rPr>
      </w:pPr>
      <w:r w:rsidRPr="00AE03BF">
        <w:t xml:space="preserve">Wynagrodzenie płatne po wykonaniu </w:t>
      </w:r>
      <w:r w:rsidR="00B00BC2">
        <w:t>prac</w:t>
      </w:r>
      <w:r w:rsidR="00510012">
        <w:t xml:space="preserve"> potwierdzonych obustronnie podpisanym protokołem odbioru</w:t>
      </w:r>
      <w:r w:rsidRPr="00AE03BF">
        <w:t>, na podstawie prawidłowo wystawionej faktury.</w:t>
      </w:r>
    </w:p>
    <w:p w:rsidR="0026238B" w:rsidRPr="00117E99" w:rsidRDefault="00AE03BF" w:rsidP="00B00BC2">
      <w:pPr>
        <w:pStyle w:val="Tekstpodstawowywcity"/>
        <w:tabs>
          <w:tab w:val="left" w:pos="-1701"/>
        </w:tabs>
        <w:spacing w:after="0" w:line="340" w:lineRule="exact"/>
        <w:ind w:left="567"/>
        <w:jc w:val="both"/>
      </w:pPr>
      <w:r w:rsidRPr="00AE03BF">
        <w:t>Zapłata wynagrodzenia nastąpi przelewem na rachunek bankowy Wykonawcy, w terminie do 30 dni liczonym od daty dostarczenia do Zamawiającego prawidłowo wystawionej faktury VAT.</w:t>
      </w:r>
      <w:r w:rsidR="0026238B" w:rsidRPr="00117E99">
        <w:t xml:space="preserve">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DC4D81" w:rsidRPr="00B37623" w:rsidRDefault="00DC4D81" w:rsidP="00B37623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B37623">
        <w:rPr>
          <w:bCs/>
          <w:sz w:val="22"/>
          <w:szCs w:val="22"/>
        </w:rPr>
        <w:t>Przy wyborze oferty najkorzystniejszej, zamawiający będzie się kierował następującymi kryteriami:</w:t>
      </w:r>
    </w:p>
    <w:p w:rsidR="00DC4D81" w:rsidRPr="00B37623" w:rsidRDefault="00DC4D81" w:rsidP="00B37623">
      <w:pPr>
        <w:widowControl w:val="0"/>
        <w:tabs>
          <w:tab w:val="left" w:pos="567"/>
        </w:tabs>
        <w:spacing w:line="340" w:lineRule="exact"/>
        <w:ind w:left="1134"/>
        <w:jc w:val="both"/>
        <w:rPr>
          <w:bCs/>
          <w:sz w:val="22"/>
          <w:szCs w:val="22"/>
        </w:rPr>
      </w:pPr>
      <w:r w:rsidRPr="00B37623">
        <w:rPr>
          <w:bCs/>
          <w:sz w:val="22"/>
          <w:szCs w:val="22"/>
        </w:rPr>
        <w:t>cena ofertowa (</w:t>
      </w:r>
      <w:proofErr w:type="spellStart"/>
      <w:r w:rsidRPr="00B37623">
        <w:rPr>
          <w:bCs/>
          <w:sz w:val="22"/>
          <w:szCs w:val="22"/>
        </w:rPr>
        <w:t>IPc</w:t>
      </w:r>
      <w:proofErr w:type="spellEnd"/>
      <w:r w:rsidRPr="00B37623">
        <w:rPr>
          <w:bCs/>
          <w:sz w:val="22"/>
          <w:szCs w:val="22"/>
        </w:rPr>
        <w:t>)</w:t>
      </w:r>
      <w:r w:rsidRPr="00B37623">
        <w:rPr>
          <w:bCs/>
          <w:sz w:val="22"/>
          <w:szCs w:val="22"/>
        </w:rPr>
        <w:tab/>
      </w:r>
      <w:r w:rsidRPr="00B37623">
        <w:rPr>
          <w:bCs/>
          <w:sz w:val="22"/>
          <w:szCs w:val="22"/>
        </w:rPr>
        <w:tab/>
      </w:r>
      <w:r w:rsidRPr="00B37623">
        <w:rPr>
          <w:bCs/>
          <w:sz w:val="22"/>
          <w:szCs w:val="22"/>
        </w:rPr>
        <w:tab/>
      </w:r>
      <w:r w:rsidRPr="00B37623">
        <w:rPr>
          <w:bCs/>
          <w:sz w:val="22"/>
          <w:szCs w:val="22"/>
        </w:rPr>
        <w:tab/>
      </w:r>
      <w:r w:rsidRPr="00B37623">
        <w:rPr>
          <w:bCs/>
          <w:sz w:val="22"/>
          <w:szCs w:val="22"/>
        </w:rPr>
        <w:tab/>
      </w:r>
      <w:r w:rsidRPr="00B37623">
        <w:rPr>
          <w:bCs/>
          <w:sz w:val="22"/>
          <w:szCs w:val="22"/>
        </w:rPr>
        <w:tab/>
      </w:r>
      <w:r w:rsidRPr="00B37623">
        <w:rPr>
          <w:bCs/>
          <w:sz w:val="22"/>
          <w:szCs w:val="22"/>
        </w:rPr>
        <w:tab/>
        <w:t xml:space="preserve">– </w:t>
      </w:r>
      <w:r w:rsidR="000E17D3" w:rsidRPr="00B37623">
        <w:rPr>
          <w:bCs/>
          <w:sz w:val="22"/>
          <w:szCs w:val="22"/>
        </w:rPr>
        <w:t>10</w:t>
      </w:r>
      <w:r w:rsidRPr="00B37623">
        <w:rPr>
          <w:bCs/>
          <w:sz w:val="22"/>
          <w:szCs w:val="22"/>
        </w:rPr>
        <w:t>0 pkt</w:t>
      </w:r>
    </w:p>
    <w:p w:rsidR="00DC4D81" w:rsidRPr="00B37623" w:rsidRDefault="00DC4D81" w:rsidP="00B37623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B37623">
        <w:rPr>
          <w:bCs/>
          <w:sz w:val="22"/>
          <w:szCs w:val="22"/>
        </w:rPr>
        <w:t>Każdy z Wykonawców otrzyma odpowiednią ilość punktów, wyliczoną w następujący sposób:</w:t>
      </w:r>
    </w:p>
    <w:p w:rsidR="00DC4D81" w:rsidRPr="00B37623" w:rsidRDefault="00DC4D81" w:rsidP="00B37623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B37623">
        <w:rPr>
          <w:b/>
          <w:bCs/>
          <w:sz w:val="22"/>
          <w:szCs w:val="22"/>
        </w:rPr>
        <w:t xml:space="preserve">cena ofertowa - </w:t>
      </w:r>
      <w:r w:rsidRPr="00B37623">
        <w:rPr>
          <w:bCs/>
          <w:sz w:val="22"/>
          <w:szCs w:val="22"/>
        </w:rPr>
        <w:t>wg następującego wzoru :</w:t>
      </w:r>
    </w:p>
    <w:p w:rsidR="00DC4D81" w:rsidRPr="00B37623" w:rsidRDefault="00DC4D81" w:rsidP="00B37623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</w:p>
    <w:p w:rsidR="00DC4D81" w:rsidRPr="00B37623" w:rsidRDefault="00DC4D81" w:rsidP="00B37623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B37623">
        <w:rPr>
          <w:bCs/>
          <w:sz w:val="22"/>
          <w:szCs w:val="22"/>
        </w:rPr>
        <w:tab/>
      </w:r>
      <w:r w:rsidRPr="00B37623">
        <w:rPr>
          <w:bCs/>
          <w:sz w:val="22"/>
          <w:szCs w:val="22"/>
        </w:rPr>
        <w:tab/>
      </w:r>
      <w:proofErr w:type="spellStart"/>
      <w:r w:rsidRPr="00B37623">
        <w:rPr>
          <w:bCs/>
          <w:sz w:val="22"/>
          <w:szCs w:val="22"/>
        </w:rPr>
        <w:t>Cn</w:t>
      </w:r>
      <w:proofErr w:type="spellEnd"/>
    </w:p>
    <w:p w:rsidR="00DC4D81" w:rsidRPr="00B37623" w:rsidRDefault="00DC4D81" w:rsidP="00B37623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proofErr w:type="spellStart"/>
      <w:r w:rsidRPr="00B37623">
        <w:rPr>
          <w:bCs/>
          <w:sz w:val="22"/>
          <w:szCs w:val="22"/>
        </w:rPr>
        <w:t>IPc</w:t>
      </w:r>
      <w:proofErr w:type="spellEnd"/>
      <w:r w:rsidRPr="00B37623">
        <w:rPr>
          <w:bCs/>
          <w:sz w:val="22"/>
          <w:szCs w:val="22"/>
        </w:rPr>
        <w:t xml:space="preserve"> =   -------   x  </w:t>
      </w:r>
      <w:proofErr w:type="spellStart"/>
      <w:r w:rsidRPr="00B37623">
        <w:rPr>
          <w:bCs/>
          <w:sz w:val="22"/>
          <w:szCs w:val="22"/>
        </w:rPr>
        <w:t>Zc</w:t>
      </w:r>
      <w:proofErr w:type="spellEnd"/>
    </w:p>
    <w:p w:rsidR="00DC4D81" w:rsidRPr="00B37623" w:rsidRDefault="00DC4D81" w:rsidP="00B37623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B37623">
        <w:rPr>
          <w:bCs/>
          <w:sz w:val="22"/>
          <w:szCs w:val="22"/>
        </w:rPr>
        <w:tab/>
      </w:r>
      <w:r w:rsidRPr="00B37623">
        <w:rPr>
          <w:bCs/>
          <w:sz w:val="22"/>
          <w:szCs w:val="22"/>
        </w:rPr>
        <w:tab/>
      </w:r>
      <w:proofErr w:type="spellStart"/>
      <w:r w:rsidRPr="00B37623">
        <w:rPr>
          <w:bCs/>
          <w:sz w:val="22"/>
          <w:szCs w:val="22"/>
        </w:rPr>
        <w:t>Cb</w:t>
      </w:r>
      <w:proofErr w:type="spellEnd"/>
    </w:p>
    <w:p w:rsidR="00DC4D81" w:rsidRPr="00B37623" w:rsidRDefault="00DC4D81" w:rsidP="00B37623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B37623">
        <w:rPr>
          <w:bCs/>
          <w:sz w:val="22"/>
          <w:szCs w:val="22"/>
          <w:u w:val="single"/>
        </w:rPr>
        <w:t>gdzie poszczególne litery oznaczają</w:t>
      </w:r>
      <w:r w:rsidRPr="00B37623">
        <w:rPr>
          <w:bCs/>
          <w:sz w:val="22"/>
          <w:szCs w:val="22"/>
        </w:rPr>
        <w:t>:</w:t>
      </w:r>
    </w:p>
    <w:p w:rsidR="00DC4D81" w:rsidRPr="00B37623" w:rsidRDefault="00DC4D81" w:rsidP="00B37623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B37623">
        <w:rPr>
          <w:bCs/>
          <w:sz w:val="22"/>
          <w:szCs w:val="22"/>
        </w:rPr>
        <w:t>IP – liczba punktów,</w:t>
      </w:r>
    </w:p>
    <w:p w:rsidR="00DC4D81" w:rsidRPr="00B37623" w:rsidRDefault="00DC4D81" w:rsidP="00B37623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B37623">
        <w:rPr>
          <w:bCs/>
          <w:sz w:val="22"/>
          <w:szCs w:val="22"/>
        </w:rPr>
        <w:t>Cn</w:t>
      </w:r>
      <w:proofErr w:type="spellEnd"/>
      <w:r w:rsidRPr="00B37623">
        <w:rPr>
          <w:bCs/>
          <w:sz w:val="22"/>
          <w:szCs w:val="22"/>
        </w:rPr>
        <w:t xml:space="preserve"> – cena  ofertowa najniższa spośród wszystkich rozpatrywanych i nieodrzuconych ofert,</w:t>
      </w:r>
    </w:p>
    <w:p w:rsidR="00DC4D81" w:rsidRPr="00B37623" w:rsidRDefault="00DC4D81" w:rsidP="00B37623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B37623">
        <w:rPr>
          <w:bCs/>
          <w:sz w:val="22"/>
          <w:szCs w:val="22"/>
        </w:rPr>
        <w:t>Cb</w:t>
      </w:r>
      <w:proofErr w:type="spellEnd"/>
      <w:r w:rsidRPr="00B37623">
        <w:rPr>
          <w:bCs/>
          <w:sz w:val="22"/>
          <w:szCs w:val="22"/>
        </w:rPr>
        <w:t xml:space="preserve"> – cena ofertowa oferty badanej (przeliczanej),</w:t>
      </w:r>
    </w:p>
    <w:p w:rsidR="00DC4D81" w:rsidRPr="00B37623" w:rsidRDefault="00DC4D81" w:rsidP="00B37623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B37623">
        <w:rPr>
          <w:bCs/>
          <w:sz w:val="22"/>
          <w:szCs w:val="22"/>
        </w:rPr>
        <w:t>Zc</w:t>
      </w:r>
      <w:proofErr w:type="spellEnd"/>
      <w:r w:rsidRPr="00B37623">
        <w:rPr>
          <w:bCs/>
          <w:sz w:val="22"/>
          <w:szCs w:val="22"/>
        </w:rPr>
        <w:t xml:space="preserve"> – znaczenie (waga) kryterium cena ofertowa wyrażone w pun</w:t>
      </w:r>
      <w:r w:rsidR="000E17D3" w:rsidRPr="00B37623">
        <w:rPr>
          <w:bCs/>
          <w:sz w:val="22"/>
          <w:szCs w:val="22"/>
        </w:rPr>
        <w:t>ktach – 10</w:t>
      </w:r>
      <w:r w:rsidRPr="00B37623">
        <w:rPr>
          <w:bCs/>
          <w:sz w:val="22"/>
          <w:szCs w:val="22"/>
        </w:rPr>
        <w:t>0 pkt</w:t>
      </w:r>
    </w:p>
    <w:p w:rsidR="00DC4D81" w:rsidRPr="00B37623" w:rsidRDefault="00DC4D81" w:rsidP="00B37623">
      <w:pPr>
        <w:spacing w:line="340" w:lineRule="exact"/>
        <w:ind w:left="1134" w:hanging="567"/>
        <w:jc w:val="both"/>
        <w:rPr>
          <w:bCs/>
          <w:sz w:val="22"/>
          <w:szCs w:val="22"/>
        </w:rPr>
      </w:pPr>
    </w:p>
    <w:p w:rsidR="00DC4D81" w:rsidRPr="00B37623" w:rsidRDefault="00DC4D81" w:rsidP="00B37623">
      <w:pPr>
        <w:widowControl w:val="0"/>
        <w:numPr>
          <w:ilvl w:val="0"/>
          <w:numId w:val="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B37623">
        <w:rPr>
          <w:bCs/>
          <w:sz w:val="22"/>
          <w:szCs w:val="22"/>
        </w:rPr>
        <w:t>Za ofertę najkorzystniejszą będzie uznana oferta, która przy uwzględnieniu powyższych kryteriów i ich wag otrzyma najwyższą punktację.</w:t>
      </w:r>
    </w:p>
    <w:p w:rsidR="00BF23FD" w:rsidRPr="00B37623" w:rsidRDefault="00BF23FD" w:rsidP="00B37623">
      <w:pPr>
        <w:pStyle w:val="Akapitzlist1"/>
        <w:numPr>
          <w:ilvl w:val="0"/>
          <w:numId w:val="3"/>
        </w:numPr>
        <w:spacing w:after="0" w:line="340" w:lineRule="exact"/>
        <w:jc w:val="both"/>
        <w:rPr>
          <w:rFonts w:ascii="Times New Roman" w:hAnsi="Times New Roman"/>
        </w:rPr>
      </w:pPr>
      <w:r w:rsidRPr="00B37623">
        <w:rPr>
          <w:rFonts w:ascii="Times New Roman" w:hAnsi="Times New Roman"/>
        </w:rPr>
        <w:t xml:space="preserve">Zamawiający uzna za najkorzystniejszą i wybierze ofertę o </w:t>
      </w:r>
      <w:r w:rsidR="00FC12EB" w:rsidRPr="00B37623">
        <w:rPr>
          <w:rFonts w:ascii="Times New Roman" w:hAnsi="Times New Roman"/>
        </w:rPr>
        <w:t>najwyższej liczbie punktów</w:t>
      </w:r>
      <w:r w:rsidRPr="00B37623">
        <w:rPr>
          <w:rFonts w:ascii="Times New Roman" w:hAnsi="Times New Roman"/>
        </w:rPr>
        <w:t xml:space="preserve">, która spełnia wszystkie wymagania określone w </w:t>
      </w:r>
      <w:r w:rsidRPr="00B37623">
        <w:rPr>
          <w:rFonts w:ascii="Times New Roman" w:hAnsi="Times New Roman"/>
          <w:b/>
          <w:i/>
        </w:rPr>
        <w:t>Opisie przedmiotu</w:t>
      </w:r>
      <w:r w:rsidRPr="00B37623">
        <w:rPr>
          <w:rFonts w:ascii="Times New Roman" w:hAnsi="Times New Roman"/>
        </w:rPr>
        <w:t xml:space="preserve"> </w:t>
      </w:r>
      <w:r w:rsidRPr="00B37623">
        <w:rPr>
          <w:rFonts w:ascii="Times New Roman" w:hAnsi="Times New Roman"/>
          <w:b/>
          <w:i/>
        </w:rPr>
        <w:t>zamówienia</w:t>
      </w:r>
      <w:r w:rsidRPr="00B37623">
        <w:rPr>
          <w:rFonts w:ascii="Times New Roman" w:hAnsi="Times New Roman"/>
        </w:rPr>
        <w:t xml:space="preserve"> oraz warunkach udziału.</w:t>
      </w:r>
    </w:p>
    <w:p w:rsidR="00BF23FD" w:rsidRPr="00B37623" w:rsidRDefault="00BF23FD" w:rsidP="00B37623">
      <w:pPr>
        <w:pStyle w:val="Akapitzlist1"/>
        <w:numPr>
          <w:ilvl w:val="0"/>
          <w:numId w:val="3"/>
        </w:numPr>
        <w:spacing w:after="0" w:line="340" w:lineRule="exact"/>
        <w:jc w:val="both"/>
        <w:rPr>
          <w:rFonts w:ascii="Times New Roman" w:hAnsi="Times New Roman"/>
        </w:rPr>
      </w:pPr>
      <w:r w:rsidRPr="00B37623">
        <w:rPr>
          <w:rFonts w:ascii="Times New Roman" w:hAnsi="Times New Roman"/>
        </w:rPr>
        <w:t xml:space="preserve">Informujemy, że w przypadku zaakceptowania Państwa oferty zostaniecie o tym fakcie powiadomieni </w:t>
      </w:r>
      <w:r w:rsidR="00523E7F" w:rsidRPr="00B37623">
        <w:rPr>
          <w:rFonts w:ascii="Times New Roman" w:hAnsi="Times New Roman"/>
        </w:rPr>
        <w:t>oraz</w:t>
      </w:r>
      <w:r w:rsidRPr="00B37623">
        <w:rPr>
          <w:rFonts w:ascii="Times New Roman" w:hAnsi="Times New Roman"/>
        </w:rPr>
        <w:t xml:space="preserve"> </w:t>
      </w:r>
      <w:r w:rsidR="00523E7F" w:rsidRPr="00B37623">
        <w:rPr>
          <w:rFonts w:ascii="Times New Roman" w:hAnsi="Times New Roman"/>
        </w:rPr>
        <w:t>wystawimy stosowne</w:t>
      </w:r>
      <w:r w:rsidRPr="00B37623">
        <w:rPr>
          <w:rFonts w:ascii="Times New Roman" w:hAnsi="Times New Roman"/>
        </w:rPr>
        <w:t xml:space="preserve"> zamówieni</w:t>
      </w:r>
      <w:r w:rsidR="00523E7F" w:rsidRPr="00B37623">
        <w:rPr>
          <w:rFonts w:ascii="Times New Roman" w:hAnsi="Times New Roman"/>
        </w:rPr>
        <w:t>e</w:t>
      </w:r>
      <w:r w:rsidRPr="00B37623">
        <w:rPr>
          <w:rFonts w:ascii="Times New Roman" w:hAnsi="Times New Roman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129D8" w:rsidRDefault="00B129D8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B37623" w:rsidRDefault="00BF23FD" w:rsidP="00B37623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</w:rPr>
      </w:pPr>
      <w:r w:rsidRPr="00B37623">
        <w:rPr>
          <w:rFonts w:ascii="Times New Roman" w:hAnsi="Times New Roman" w:cs="Times New Roman"/>
        </w:rPr>
        <w:t xml:space="preserve">Ofertę według załączonego wzoru należy złożyć do dnia </w:t>
      </w:r>
      <w:r w:rsidR="00510012" w:rsidRPr="00B37623">
        <w:rPr>
          <w:rFonts w:ascii="Times New Roman" w:hAnsi="Times New Roman" w:cs="Times New Roman"/>
          <w:b/>
          <w:bCs/>
          <w:u w:val="single"/>
        </w:rPr>
        <w:t>0</w:t>
      </w:r>
      <w:r w:rsidR="00161A1C" w:rsidRPr="00B37623">
        <w:rPr>
          <w:rFonts w:ascii="Times New Roman" w:hAnsi="Times New Roman" w:cs="Times New Roman"/>
          <w:b/>
          <w:bCs/>
          <w:u w:val="single"/>
        </w:rPr>
        <w:t>7</w:t>
      </w:r>
      <w:r w:rsidR="002C2DEF" w:rsidRPr="00B37623">
        <w:rPr>
          <w:rFonts w:ascii="Times New Roman" w:hAnsi="Times New Roman" w:cs="Times New Roman"/>
          <w:b/>
          <w:bCs/>
          <w:u w:val="single"/>
        </w:rPr>
        <w:t>.</w:t>
      </w:r>
      <w:r w:rsidR="005359D8" w:rsidRPr="00B37623">
        <w:rPr>
          <w:rFonts w:ascii="Times New Roman" w:hAnsi="Times New Roman" w:cs="Times New Roman"/>
          <w:b/>
          <w:bCs/>
          <w:u w:val="single"/>
        </w:rPr>
        <w:t>1</w:t>
      </w:r>
      <w:r w:rsidR="00510012" w:rsidRPr="00B37623">
        <w:rPr>
          <w:rFonts w:ascii="Times New Roman" w:hAnsi="Times New Roman" w:cs="Times New Roman"/>
          <w:b/>
          <w:bCs/>
          <w:u w:val="single"/>
        </w:rPr>
        <w:t>2</w:t>
      </w:r>
      <w:r w:rsidR="002C2DEF" w:rsidRPr="00B37623">
        <w:rPr>
          <w:rFonts w:ascii="Times New Roman" w:hAnsi="Times New Roman" w:cs="Times New Roman"/>
          <w:b/>
          <w:bCs/>
          <w:u w:val="single"/>
        </w:rPr>
        <w:t>.20</w:t>
      </w:r>
      <w:r w:rsidR="002B732C" w:rsidRPr="00B37623">
        <w:rPr>
          <w:rFonts w:ascii="Times New Roman" w:hAnsi="Times New Roman" w:cs="Times New Roman"/>
          <w:b/>
          <w:bCs/>
          <w:u w:val="single"/>
        </w:rPr>
        <w:t>2</w:t>
      </w:r>
      <w:r w:rsidR="0011152F" w:rsidRPr="00B37623">
        <w:rPr>
          <w:rFonts w:ascii="Times New Roman" w:hAnsi="Times New Roman" w:cs="Times New Roman"/>
          <w:b/>
          <w:bCs/>
          <w:u w:val="single"/>
        </w:rPr>
        <w:t>1</w:t>
      </w:r>
      <w:r w:rsidR="00E85C27" w:rsidRPr="00B37623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B37623">
        <w:rPr>
          <w:rFonts w:ascii="Times New Roman" w:hAnsi="Times New Roman" w:cs="Times New Roman"/>
          <w:b/>
          <w:bCs/>
          <w:u w:val="single"/>
        </w:rPr>
        <w:t>r. do godz. 1</w:t>
      </w:r>
      <w:r w:rsidR="00EA1402" w:rsidRPr="00B37623">
        <w:rPr>
          <w:rFonts w:ascii="Times New Roman" w:hAnsi="Times New Roman" w:cs="Times New Roman"/>
          <w:b/>
          <w:bCs/>
          <w:u w:val="single"/>
        </w:rPr>
        <w:t>2</w:t>
      </w:r>
      <w:r w:rsidRPr="00B37623">
        <w:rPr>
          <w:rFonts w:ascii="Times New Roman" w:hAnsi="Times New Roman" w:cs="Times New Roman"/>
          <w:b/>
          <w:bCs/>
          <w:u w:val="single"/>
          <w:vertAlign w:val="superscript"/>
        </w:rPr>
        <w:t>00</w:t>
      </w:r>
      <w:r w:rsidRPr="00B37623">
        <w:rPr>
          <w:rFonts w:ascii="Times New Roman" w:hAnsi="Times New Roman" w:cs="Times New Roman"/>
        </w:rPr>
        <w:t>.</w:t>
      </w:r>
    </w:p>
    <w:p w:rsidR="00BF23FD" w:rsidRPr="00B37623" w:rsidRDefault="00BF23FD" w:rsidP="00B37623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</w:rPr>
      </w:pPr>
      <w:r w:rsidRPr="00B37623">
        <w:rPr>
          <w:rFonts w:ascii="Times New Roman" w:hAnsi="Times New Roman" w:cs="Times New Roman"/>
        </w:rPr>
        <w:t>Ofertę można złożyć drogą elektroniczną:</w:t>
      </w:r>
    </w:p>
    <w:p w:rsidR="00BF23FD" w:rsidRPr="00B37623" w:rsidRDefault="00BF23FD" w:rsidP="00B37623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B37623">
        <w:rPr>
          <w:rFonts w:ascii="Times New Roman" w:hAnsi="Times New Roman" w:cs="Times New Roman"/>
          <w:b/>
        </w:rPr>
        <w:t>Główny Instytut Górnictwa,</w:t>
      </w:r>
    </w:p>
    <w:p w:rsidR="00BF23FD" w:rsidRPr="00B37623" w:rsidRDefault="00BF23FD" w:rsidP="00B37623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B37623">
        <w:rPr>
          <w:rFonts w:ascii="Times New Roman" w:hAnsi="Times New Roman" w:cs="Times New Roman"/>
          <w:b/>
        </w:rPr>
        <w:t>Plac Gwarków 1,</w:t>
      </w:r>
      <w:r w:rsidR="008559C1" w:rsidRPr="00B37623">
        <w:rPr>
          <w:rFonts w:ascii="Times New Roman" w:hAnsi="Times New Roman" w:cs="Times New Roman"/>
          <w:b/>
        </w:rPr>
        <w:t xml:space="preserve"> </w:t>
      </w:r>
      <w:r w:rsidRPr="00B37623">
        <w:rPr>
          <w:rFonts w:ascii="Times New Roman" w:hAnsi="Times New Roman" w:cs="Times New Roman"/>
          <w:b/>
        </w:rPr>
        <w:t>40-166 Katowice,</w:t>
      </w:r>
    </w:p>
    <w:p w:rsidR="00BF23FD" w:rsidRPr="00B37623" w:rsidRDefault="00BF23FD" w:rsidP="00B37623">
      <w:pPr>
        <w:pStyle w:val="Akapitzlist1"/>
        <w:spacing w:after="0" w:line="340" w:lineRule="exact"/>
        <w:ind w:left="709"/>
        <w:jc w:val="center"/>
        <w:rPr>
          <w:rStyle w:val="Hipercze"/>
          <w:rFonts w:ascii="Times New Roman" w:hAnsi="Times New Roman"/>
          <w:b/>
          <w:lang w:val="de-DE"/>
        </w:rPr>
      </w:pPr>
      <w:proofErr w:type="spellStart"/>
      <w:r w:rsidRPr="00B37623">
        <w:rPr>
          <w:rFonts w:ascii="Times New Roman" w:hAnsi="Times New Roman" w:cs="Times New Roman"/>
          <w:b/>
          <w:lang w:val="de-DE"/>
        </w:rPr>
        <w:t>e-mail</w:t>
      </w:r>
      <w:proofErr w:type="spellEnd"/>
      <w:r w:rsidRPr="00B37623">
        <w:rPr>
          <w:rFonts w:ascii="Times New Roman" w:hAnsi="Times New Roman" w:cs="Times New Roman"/>
          <w:b/>
          <w:lang w:val="de-DE"/>
        </w:rPr>
        <w:t xml:space="preserve">: </w:t>
      </w:r>
      <w:hyperlink r:id="rId12" w:history="1">
        <w:r w:rsidRPr="00B37623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D94FFC" w:rsidRPr="00B37623" w:rsidRDefault="00D94FFC" w:rsidP="00B37623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lang w:val="de-DE"/>
        </w:rPr>
      </w:pPr>
      <w:r w:rsidRPr="00B37623">
        <w:rPr>
          <w:rFonts w:ascii="Times New Roman" w:hAnsi="Times New Roman" w:cs="Times New Roman"/>
        </w:rPr>
        <w:t>lub</w:t>
      </w:r>
      <w:r w:rsidRPr="00B37623">
        <w:rPr>
          <w:rFonts w:ascii="Times New Roman" w:hAnsi="Times New Roman" w:cs="Times New Roman"/>
          <w:lang w:val="de-DE"/>
        </w:rPr>
        <w:t xml:space="preserve"> </w:t>
      </w:r>
      <w:r w:rsidRPr="00B37623">
        <w:rPr>
          <w:rFonts w:ascii="Times New Roman" w:hAnsi="Times New Roman" w:cs="Times New Roman"/>
        </w:rPr>
        <w:t>złożyć</w:t>
      </w:r>
      <w:r w:rsidRPr="00B37623">
        <w:rPr>
          <w:rFonts w:ascii="Times New Roman" w:hAnsi="Times New Roman" w:cs="Times New Roman"/>
          <w:lang w:val="de-DE"/>
        </w:rPr>
        <w:t xml:space="preserve"> w </w:t>
      </w:r>
      <w:r w:rsidRPr="00B37623">
        <w:rPr>
          <w:rFonts w:ascii="Times New Roman" w:hAnsi="Times New Roman" w:cs="Times New Roman"/>
        </w:rPr>
        <w:t>siedzibie</w:t>
      </w:r>
      <w:r w:rsidRPr="00B37623">
        <w:rPr>
          <w:rFonts w:ascii="Times New Roman" w:hAnsi="Times New Roman" w:cs="Times New Roman"/>
          <w:lang w:val="de-DE"/>
        </w:rPr>
        <w:t xml:space="preserve"> </w:t>
      </w:r>
      <w:r w:rsidRPr="00B37623">
        <w:rPr>
          <w:rFonts w:ascii="Times New Roman" w:hAnsi="Times New Roman" w:cs="Times New Roman"/>
        </w:rPr>
        <w:t>Zamawiającego</w:t>
      </w:r>
      <w:r w:rsidRPr="00B37623">
        <w:rPr>
          <w:rFonts w:ascii="Times New Roman" w:hAnsi="Times New Roman" w:cs="Times New Roman"/>
          <w:lang w:val="de-DE"/>
        </w:rPr>
        <w:t xml:space="preserve"> – </w:t>
      </w:r>
      <w:r w:rsidRPr="00B37623">
        <w:rPr>
          <w:rFonts w:ascii="Times New Roman" w:hAnsi="Times New Roman" w:cs="Times New Roman"/>
        </w:rPr>
        <w:t>budynek</w:t>
      </w:r>
      <w:r w:rsidRPr="00B37623">
        <w:rPr>
          <w:rFonts w:ascii="Times New Roman" w:hAnsi="Times New Roman" w:cs="Times New Roman"/>
          <w:lang w:val="de-DE"/>
        </w:rPr>
        <w:t xml:space="preserve"> B </w:t>
      </w:r>
      <w:r w:rsidRPr="00B37623">
        <w:rPr>
          <w:rFonts w:ascii="Times New Roman" w:hAnsi="Times New Roman" w:cs="Times New Roman"/>
        </w:rPr>
        <w:t>pokój</w:t>
      </w:r>
      <w:r w:rsidRPr="00B37623">
        <w:rPr>
          <w:rFonts w:ascii="Times New Roman" w:hAnsi="Times New Roman" w:cs="Times New Roman"/>
          <w:lang w:val="de-DE"/>
        </w:rPr>
        <w:t xml:space="preserve"> 9a</w:t>
      </w:r>
    </w:p>
    <w:p w:rsidR="00BF23FD" w:rsidRPr="00B37623" w:rsidRDefault="00BF23FD" w:rsidP="00B37623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</w:rPr>
      </w:pPr>
      <w:r w:rsidRPr="00B37623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:rsidR="00BF23FD" w:rsidRPr="00B37623" w:rsidRDefault="00BF23FD" w:rsidP="00B37623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</w:rPr>
      </w:pPr>
      <w:r w:rsidRPr="00B37623">
        <w:rPr>
          <w:rFonts w:ascii="Times New Roman" w:hAnsi="Times New Roman" w:cs="Times New Roman"/>
        </w:rPr>
        <w:t xml:space="preserve">Zamawiający informuje, iż ocenie podlegać będą tylko te oferty, które wpłyną </w:t>
      </w:r>
      <w:r w:rsidR="00590745" w:rsidRPr="00B37623">
        <w:rPr>
          <w:rFonts w:ascii="Times New Roman" w:hAnsi="Times New Roman" w:cs="Times New Roman"/>
        </w:rPr>
        <w:br/>
      </w:r>
      <w:r w:rsidRPr="00B37623">
        <w:rPr>
          <w:rFonts w:ascii="Times New Roman" w:hAnsi="Times New Roman" w:cs="Times New Roman"/>
        </w:rPr>
        <w:t xml:space="preserve">do Zamawiającego w okresie od dnia wszczęcia niniejszego rozeznania rynku </w:t>
      </w:r>
      <w:r w:rsidR="00590745" w:rsidRPr="00B37623">
        <w:rPr>
          <w:rFonts w:ascii="Times New Roman" w:hAnsi="Times New Roman" w:cs="Times New Roman"/>
        </w:rPr>
        <w:br/>
      </w:r>
      <w:r w:rsidRPr="00B37623">
        <w:rPr>
          <w:rFonts w:ascii="Times New Roman" w:hAnsi="Times New Roman" w:cs="Times New Roman"/>
        </w:rPr>
        <w:t>do dnia, w</w:t>
      </w:r>
      <w:r w:rsidR="002C2DEF" w:rsidRPr="00B37623">
        <w:rPr>
          <w:rFonts w:ascii="Times New Roman" w:hAnsi="Times New Roman" w:cs="Times New Roman"/>
        </w:rPr>
        <w:t xml:space="preserve"> </w:t>
      </w:r>
      <w:r w:rsidRPr="00B37623">
        <w:rPr>
          <w:rFonts w:ascii="Times New Roman" w:hAnsi="Times New Roman" w:cs="Times New Roman"/>
        </w:rPr>
        <w:t>którym upłynie termin składania ofert.</w:t>
      </w:r>
    </w:p>
    <w:p w:rsidR="00733741" w:rsidRPr="00B37623" w:rsidRDefault="00733741" w:rsidP="00B37623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</w:rPr>
      </w:pPr>
      <w:r w:rsidRPr="00B37623">
        <w:rPr>
          <w:rFonts w:ascii="Times New Roman" w:hAnsi="Times New Roman" w:cs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7623" w:rsidRDefault="00B37623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129D8" w:rsidRPr="00562133" w:rsidRDefault="00B129D8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E02C34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Przedmiot zamówienia należy wykonać </w:t>
      </w:r>
      <w:r w:rsidR="006066CB">
        <w:rPr>
          <w:rFonts w:ascii="Times New Roman" w:hAnsi="Times New Roman" w:cs="Times New Roman"/>
          <w:szCs w:val="24"/>
        </w:rPr>
        <w:t xml:space="preserve">zgodnie z zaleceniami zamawiającego w </w:t>
      </w:r>
      <w:r>
        <w:rPr>
          <w:rFonts w:ascii="Times New Roman" w:hAnsi="Times New Roman" w:cs="Times New Roman"/>
          <w:szCs w:val="24"/>
        </w:rPr>
        <w:t>terminie</w:t>
      </w:r>
      <w:r w:rsidR="006066CB">
        <w:rPr>
          <w:rFonts w:ascii="Times New Roman" w:hAnsi="Times New Roman" w:cs="Times New Roman"/>
          <w:szCs w:val="24"/>
        </w:rPr>
        <w:t xml:space="preserve"> do</w:t>
      </w:r>
      <w:r>
        <w:rPr>
          <w:rFonts w:ascii="Times New Roman" w:hAnsi="Times New Roman" w:cs="Times New Roman"/>
          <w:szCs w:val="24"/>
        </w:rPr>
        <w:t xml:space="preserve"> </w:t>
      </w:r>
      <w:r w:rsidR="00161A1C" w:rsidRPr="00161A1C">
        <w:rPr>
          <w:rFonts w:ascii="Times New Roman" w:hAnsi="Times New Roman" w:cs="Times New Roman"/>
          <w:b/>
          <w:bCs/>
          <w:szCs w:val="24"/>
        </w:rPr>
        <w:t>08.02.2022r.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129D8" w:rsidRPr="00562133" w:rsidRDefault="00B129D8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1.</w:t>
      </w:r>
      <w:r w:rsidRPr="000E17D3">
        <w:rPr>
          <w:rFonts w:ascii="Times New Roman" w:hAnsi="Times New Roman" w:cs="Times New Roman"/>
          <w:szCs w:val="24"/>
        </w:rPr>
        <w:tab/>
        <w:t>Formularz oferty.</w:t>
      </w:r>
    </w:p>
    <w:p w:rsidR="006F2367" w:rsidRPr="000E17D3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2</w:t>
      </w:r>
      <w:r w:rsidR="006F2367" w:rsidRPr="000E17D3">
        <w:rPr>
          <w:rFonts w:ascii="Times New Roman" w:hAnsi="Times New Roman" w:cs="Times New Roman"/>
          <w:szCs w:val="24"/>
        </w:rPr>
        <w:t>.</w:t>
      </w:r>
      <w:r w:rsidR="006F2367" w:rsidRPr="000E17D3">
        <w:rPr>
          <w:rFonts w:ascii="Times New Roman" w:hAnsi="Times New Roman" w:cs="Times New Roman"/>
          <w:szCs w:val="24"/>
        </w:rPr>
        <w:tab/>
        <w:t xml:space="preserve">Wykaz </w:t>
      </w:r>
      <w:r w:rsidR="00B00BC2">
        <w:rPr>
          <w:rFonts w:ascii="Times New Roman" w:hAnsi="Times New Roman" w:cs="Times New Roman"/>
          <w:szCs w:val="24"/>
        </w:rPr>
        <w:t>prac</w:t>
      </w:r>
    </w:p>
    <w:p w:rsidR="00B129D8" w:rsidRDefault="00B00BC2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B129D8" w:rsidRPr="000E17D3">
        <w:rPr>
          <w:rFonts w:ascii="Times New Roman" w:hAnsi="Times New Roman" w:cs="Times New Roman"/>
          <w:szCs w:val="24"/>
        </w:rPr>
        <w:t>.</w:t>
      </w:r>
      <w:r w:rsidR="00B129D8" w:rsidRPr="000E17D3">
        <w:rPr>
          <w:rFonts w:ascii="Times New Roman" w:hAnsi="Times New Roman" w:cs="Times New Roman"/>
          <w:szCs w:val="24"/>
        </w:rPr>
        <w:tab/>
        <w:t>Informacja RODO</w:t>
      </w:r>
    </w:p>
    <w:p w:rsidR="009C192F" w:rsidRPr="000E17D3" w:rsidRDefault="009C192F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E362F6">
          <w:headerReference w:type="default" r:id="rId13"/>
          <w:footerReference w:type="default" r:id="rId14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Pr="00AD7671" w:rsidRDefault="00BF23FD" w:rsidP="00AD7671">
      <w:pPr>
        <w:spacing w:line="320" w:lineRule="exact"/>
        <w:jc w:val="center"/>
        <w:rPr>
          <w:b/>
          <w:bCs/>
          <w:sz w:val="22"/>
          <w:szCs w:val="22"/>
        </w:rPr>
      </w:pPr>
      <w:r w:rsidRPr="00AD7671">
        <w:rPr>
          <w:b/>
          <w:bCs/>
          <w:sz w:val="22"/>
          <w:szCs w:val="22"/>
        </w:rPr>
        <w:t xml:space="preserve">z dnia </w:t>
      </w:r>
      <w:r w:rsidR="000F35EC" w:rsidRPr="00AD7671">
        <w:rPr>
          <w:b/>
          <w:bCs/>
          <w:sz w:val="22"/>
          <w:szCs w:val="22"/>
        </w:rPr>
        <w:t>...................................</w:t>
      </w:r>
    </w:p>
    <w:p w:rsidR="00F01FF1" w:rsidRPr="00AD7671" w:rsidRDefault="00F01FF1" w:rsidP="00AD7671">
      <w:pPr>
        <w:spacing w:line="320" w:lineRule="exact"/>
        <w:jc w:val="center"/>
        <w:rPr>
          <w:b/>
          <w:bCs/>
          <w:sz w:val="22"/>
          <w:szCs w:val="22"/>
        </w:rPr>
      </w:pPr>
    </w:p>
    <w:p w:rsidR="003B5222" w:rsidRPr="00AD7671" w:rsidRDefault="00B37623" w:rsidP="00AD7671">
      <w:pPr>
        <w:pStyle w:val="Tekstpodstawowy"/>
        <w:spacing w:line="320" w:lineRule="exact"/>
        <w:jc w:val="both"/>
        <w:rPr>
          <w:b/>
          <w:sz w:val="22"/>
          <w:szCs w:val="22"/>
        </w:rPr>
      </w:pPr>
      <w:r w:rsidRPr="00B37623">
        <w:rPr>
          <w:b/>
          <w:bCs/>
          <w:sz w:val="22"/>
          <w:szCs w:val="22"/>
          <w:lang w:bidi="pl-PL"/>
        </w:rPr>
        <w:t>Wykonania projektów wielobranżowych technicznych przebudowy budynku N i S Głównego Instytutu Górnictwa w Katowicach.</w:t>
      </w:r>
    </w:p>
    <w:p w:rsidR="00002061" w:rsidRPr="00AD7671" w:rsidRDefault="00002061" w:rsidP="00AD7671">
      <w:pPr>
        <w:pStyle w:val="Tekstpodstawowy"/>
        <w:spacing w:line="320" w:lineRule="exact"/>
        <w:jc w:val="center"/>
        <w:rPr>
          <w:sz w:val="22"/>
          <w:szCs w:val="22"/>
        </w:rPr>
      </w:pPr>
    </w:p>
    <w:p w:rsidR="00E362F6" w:rsidRPr="00AD7671" w:rsidRDefault="00E362F6" w:rsidP="008103CA">
      <w:pPr>
        <w:numPr>
          <w:ilvl w:val="0"/>
          <w:numId w:val="34"/>
        </w:numPr>
        <w:spacing w:line="300" w:lineRule="exact"/>
        <w:ind w:left="567" w:hanging="567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 xml:space="preserve">W odpowiedzi na zapytanie ofertowe z dnia </w:t>
      </w:r>
      <w:r w:rsidR="00734969">
        <w:rPr>
          <w:bCs/>
          <w:sz w:val="22"/>
          <w:szCs w:val="22"/>
          <w:lang w:eastAsia="ar-SA"/>
        </w:rPr>
        <w:t>26</w:t>
      </w:r>
      <w:r w:rsidRPr="00AD7671">
        <w:rPr>
          <w:bCs/>
          <w:sz w:val="22"/>
          <w:szCs w:val="22"/>
          <w:lang w:eastAsia="ar-SA"/>
        </w:rPr>
        <w:t>.</w:t>
      </w:r>
      <w:r w:rsidR="00A25D47">
        <w:rPr>
          <w:bCs/>
          <w:sz w:val="22"/>
          <w:szCs w:val="22"/>
          <w:lang w:eastAsia="ar-SA"/>
        </w:rPr>
        <w:t>11</w:t>
      </w:r>
      <w:r w:rsidRPr="00AD7671">
        <w:rPr>
          <w:bCs/>
          <w:sz w:val="22"/>
          <w:szCs w:val="22"/>
          <w:lang w:eastAsia="ar-SA"/>
        </w:rPr>
        <w:t xml:space="preserve">.2021r., zamieszczone na stronie internetowej GIG, </w:t>
      </w:r>
      <w:r w:rsidRPr="00AD7671">
        <w:rPr>
          <w:sz w:val="22"/>
          <w:szCs w:val="22"/>
          <w:lang w:eastAsia="ar-SA"/>
        </w:rPr>
        <w:t>n</w:t>
      </w:r>
      <w:r w:rsidRPr="00AD7671">
        <w:rPr>
          <w:bCs/>
          <w:sz w:val="22"/>
          <w:szCs w:val="22"/>
          <w:lang w:eastAsia="ar-SA"/>
        </w:rPr>
        <w:t>iniejszym oferujemy realizację usługi, zgodnie z warunkami zawartymi w w/w zapytaniu ofertowym za kwotę:</w:t>
      </w:r>
    </w:p>
    <w:p w:rsidR="00E362F6" w:rsidRPr="00AD7671" w:rsidRDefault="00E362F6" w:rsidP="008103CA">
      <w:pPr>
        <w:numPr>
          <w:ilvl w:val="0"/>
          <w:numId w:val="35"/>
        </w:numPr>
        <w:tabs>
          <w:tab w:val="left" w:pos="993"/>
        </w:tabs>
        <w:spacing w:line="300" w:lineRule="exact"/>
        <w:ind w:left="993" w:hanging="426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netto: ................................................ PLN</w:t>
      </w:r>
    </w:p>
    <w:p w:rsidR="00E362F6" w:rsidRPr="00AD7671" w:rsidRDefault="00E362F6" w:rsidP="008103CA">
      <w:pPr>
        <w:numPr>
          <w:ilvl w:val="0"/>
          <w:numId w:val="35"/>
        </w:numPr>
        <w:spacing w:line="300" w:lineRule="exact"/>
        <w:ind w:left="993" w:hanging="426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VAT:  ................ %, wartość ........................................ PLN</w:t>
      </w:r>
    </w:p>
    <w:p w:rsidR="00E362F6" w:rsidRPr="00AD7671" w:rsidRDefault="00E362F6" w:rsidP="008103CA">
      <w:pPr>
        <w:numPr>
          <w:ilvl w:val="0"/>
          <w:numId w:val="35"/>
        </w:numPr>
        <w:spacing w:line="300" w:lineRule="exact"/>
        <w:ind w:left="993" w:hanging="426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brutto: .............................................. PLN</w:t>
      </w:r>
    </w:p>
    <w:p w:rsidR="00D63EC4" w:rsidRPr="00AD7671" w:rsidRDefault="00E362F6" w:rsidP="008103CA">
      <w:pPr>
        <w:spacing w:line="300" w:lineRule="exact"/>
        <w:ind w:left="567"/>
        <w:jc w:val="both"/>
        <w:rPr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słownie: ...........................................................................................................................</w:t>
      </w:r>
    </w:p>
    <w:p w:rsidR="00BF23FD" w:rsidRPr="00AD7671" w:rsidRDefault="000F35EC" w:rsidP="008103CA">
      <w:pPr>
        <w:spacing w:line="300" w:lineRule="exact"/>
        <w:ind w:left="567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</w:t>
      </w:r>
      <w:r w:rsidR="00BF23FD" w:rsidRPr="00AD7671">
        <w:rPr>
          <w:sz w:val="22"/>
          <w:szCs w:val="22"/>
        </w:rPr>
        <w:tab/>
        <w:t>Oświadczenie Wykonawcy:</w:t>
      </w:r>
    </w:p>
    <w:p w:rsidR="00BF23FD" w:rsidRPr="00AD7671" w:rsidRDefault="00BF23FD" w:rsidP="008103CA">
      <w:pPr>
        <w:spacing w:line="30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2.1</w:t>
      </w:r>
      <w:r w:rsidRPr="00AD7671">
        <w:rPr>
          <w:sz w:val="22"/>
          <w:szCs w:val="22"/>
        </w:rPr>
        <w:tab/>
        <w:t>Oświadczam, że cen</w:t>
      </w:r>
      <w:r w:rsidR="001823CB" w:rsidRPr="00AD7671">
        <w:rPr>
          <w:sz w:val="22"/>
          <w:szCs w:val="22"/>
        </w:rPr>
        <w:t>y</w:t>
      </w:r>
      <w:r w:rsidRPr="00AD7671">
        <w:rPr>
          <w:sz w:val="22"/>
          <w:szCs w:val="22"/>
        </w:rPr>
        <w:t xml:space="preserve"> brutto obejmuje wszystkie koszty realizacji przedmiotu </w:t>
      </w:r>
      <w:r w:rsidRPr="00AD7671">
        <w:rPr>
          <w:sz w:val="22"/>
          <w:szCs w:val="22"/>
        </w:rPr>
        <w:br/>
        <w:t>zamówienia.</w:t>
      </w:r>
    </w:p>
    <w:p w:rsidR="00BF23FD" w:rsidRPr="00AD7671" w:rsidRDefault="00BF23FD" w:rsidP="008103CA">
      <w:pPr>
        <w:spacing w:line="30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2.2</w:t>
      </w:r>
      <w:r w:rsidRPr="00AD7671">
        <w:rPr>
          <w:sz w:val="22"/>
          <w:szCs w:val="22"/>
        </w:rPr>
        <w:tab/>
        <w:t>Oświadczam, że spełniam wszystkie wymagania zawarte w Zapytaniu ofertowym.</w:t>
      </w:r>
    </w:p>
    <w:p w:rsidR="00BF23FD" w:rsidRPr="00AD7671" w:rsidRDefault="00BF23FD" w:rsidP="008103CA">
      <w:pPr>
        <w:spacing w:line="30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2.3</w:t>
      </w:r>
      <w:r w:rsidRPr="00AD7671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BF23FD" w:rsidRPr="00AD7671" w:rsidRDefault="00BF23FD" w:rsidP="008103CA">
      <w:pPr>
        <w:spacing w:line="30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2.4</w:t>
      </w:r>
      <w:r w:rsidRPr="00AD7671">
        <w:rPr>
          <w:sz w:val="22"/>
          <w:szCs w:val="22"/>
        </w:rPr>
        <w:tab/>
        <w:t>Oświadczam, że uznaję się za związanego treścią złożonej oferty, przez okres 30 dni od daty jej złożenia.</w:t>
      </w:r>
    </w:p>
    <w:p w:rsidR="000F35EC" w:rsidRPr="00AD7671" w:rsidRDefault="00BF23FD" w:rsidP="008103CA">
      <w:pPr>
        <w:spacing w:line="30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2.5</w:t>
      </w:r>
      <w:r w:rsidRPr="00AD7671">
        <w:rPr>
          <w:sz w:val="22"/>
          <w:szCs w:val="22"/>
        </w:rPr>
        <w:tab/>
        <w:t>Oświadczam, że znane mi są zasady wyboru Wykonawcy i nie wnoszę do nich zastrzeżeń.</w:t>
      </w:r>
      <w:r w:rsidR="00C92B5D" w:rsidRPr="00AD7671">
        <w:rPr>
          <w:sz w:val="22"/>
          <w:szCs w:val="22"/>
        </w:rPr>
        <w:t xml:space="preserve"> </w:t>
      </w:r>
    </w:p>
    <w:p w:rsidR="00BF23FD" w:rsidRPr="00AD7671" w:rsidRDefault="000F35EC" w:rsidP="008103CA">
      <w:pPr>
        <w:spacing w:line="300" w:lineRule="exact"/>
        <w:ind w:left="709" w:hanging="709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3</w:t>
      </w:r>
      <w:r w:rsidR="00BF23FD" w:rsidRPr="00AD7671">
        <w:rPr>
          <w:sz w:val="22"/>
          <w:szCs w:val="22"/>
        </w:rPr>
        <w:t>.</w:t>
      </w:r>
      <w:r w:rsidR="00BF23FD" w:rsidRPr="00AD7671">
        <w:rPr>
          <w:sz w:val="22"/>
          <w:szCs w:val="22"/>
        </w:rPr>
        <w:tab/>
        <w:t>Załączniki wymagane do oferty:</w:t>
      </w:r>
    </w:p>
    <w:p w:rsidR="00445D75" w:rsidRPr="00AD7671" w:rsidRDefault="00445D75" w:rsidP="008103CA">
      <w:pPr>
        <w:pStyle w:val="Styl"/>
        <w:spacing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D7671">
        <w:rPr>
          <w:rFonts w:ascii="Times New Roman" w:hAnsi="Times New Roman" w:cs="Times New Roman"/>
          <w:sz w:val="22"/>
          <w:szCs w:val="22"/>
        </w:rPr>
        <w:t>-</w:t>
      </w:r>
      <w:r w:rsidR="00002061" w:rsidRPr="00AD7671">
        <w:rPr>
          <w:rFonts w:ascii="Times New Roman" w:hAnsi="Times New Roman" w:cs="Times New Roman"/>
          <w:sz w:val="22"/>
          <w:szCs w:val="22"/>
        </w:rPr>
        <w:tab/>
      </w:r>
      <w:r w:rsidRPr="00AD7671">
        <w:rPr>
          <w:rFonts w:ascii="Times New Roman" w:hAnsi="Times New Roman" w:cs="Times New Roman"/>
          <w:sz w:val="22"/>
          <w:szCs w:val="22"/>
        </w:rPr>
        <w:t>wypełniony formularz cenowy</w:t>
      </w:r>
      <w:r w:rsidR="00676138" w:rsidRPr="00AD7671">
        <w:rPr>
          <w:rFonts w:ascii="Times New Roman" w:hAnsi="Times New Roman" w:cs="Times New Roman"/>
          <w:sz w:val="22"/>
          <w:szCs w:val="22"/>
        </w:rPr>
        <w:t>,</w:t>
      </w:r>
    </w:p>
    <w:p w:rsidR="00E77E57" w:rsidRPr="00AD7671" w:rsidRDefault="00E77E57" w:rsidP="008103CA">
      <w:pPr>
        <w:pStyle w:val="Styl"/>
        <w:spacing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D7671">
        <w:rPr>
          <w:rFonts w:ascii="Times New Roman" w:hAnsi="Times New Roman" w:cs="Times New Roman"/>
          <w:sz w:val="22"/>
          <w:szCs w:val="22"/>
        </w:rPr>
        <w:t>-</w:t>
      </w:r>
      <w:r w:rsidR="00002061" w:rsidRPr="00AD7671">
        <w:rPr>
          <w:rFonts w:ascii="Times New Roman" w:hAnsi="Times New Roman" w:cs="Times New Roman"/>
          <w:sz w:val="22"/>
          <w:szCs w:val="22"/>
        </w:rPr>
        <w:tab/>
      </w:r>
      <w:r w:rsidRPr="00AD7671">
        <w:rPr>
          <w:rFonts w:ascii="Times New Roman" w:hAnsi="Times New Roman" w:cs="Times New Roman"/>
          <w:sz w:val="22"/>
          <w:szCs w:val="22"/>
        </w:rPr>
        <w:t>wykaz usług</w:t>
      </w:r>
      <w:r w:rsidR="0084518C" w:rsidRPr="00AD7671">
        <w:rPr>
          <w:rFonts w:ascii="Times New Roman" w:hAnsi="Times New Roman" w:cs="Times New Roman"/>
          <w:sz w:val="22"/>
          <w:szCs w:val="22"/>
        </w:rPr>
        <w:t xml:space="preserve"> wraz z </w:t>
      </w:r>
      <w:r w:rsidR="00E22071" w:rsidRPr="00AD7671">
        <w:rPr>
          <w:rFonts w:ascii="Times New Roman" w:hAnsi="Times New Roman" w:cs="Times New Roman"/>
          <w:sz w:val="22"/>
          <w:szCs w:val="22"/>
        </w:rPr>
        <w:t>dokument</w:t>
      </w:r>
      <w:r w:rsidR="0084518C" w:rsidRPr="00AD7671">
        <w:rPr>
          <w:rFonts w:ascii="Times New Roman" w:hAnsi="Times New Roman" w:cs="Times New Roman"/>
          <w:sz w:val="22"/>
          <w:szCs w:val="22"/>
        </w:rPr>
        <w:t>ami</w:t>
      </w:r>
      <w:r w:rsidR="00E22071" w:rsidRPr="00AD7671">
        <w:rPr>
          <w:rFonts w:ascii="Times New Roman" w:hAnsi="Times New Roman" w:cs="Times New Roman"/>
          <w:sz w:val="22"/>
          <w:szCs w:val="22"/>
        </w:rPr>
        <w:t xml:space="preserve"> potwierdzając</w:t>
      </w:r>
      <w:r w:rsidR="0084518C" w:rsidRPr="00AD7671">
        <w:rPr>
          <w:rFonts w:ascii="Times New Roman" w:hAnsi="Times New Roman" w:cs="Times New Roman"/>
          <w:sz w:val="22"/>
          <w:szCs w:val="22"/>
        </w:rPr>
        <w:t>ymi</w:t>
      </w:r>
      <w:r w:rsidR="00E22071" w:rsidRPr="00AD7671">
        <w:rPr>
          <w:rFonts w:ascii="Times New Roman" w:hAnsi="Times New Roman" w:cs="Times New Roman"/>
          <w:sz w:val="22"/>
          <w:szCs w:val="22"/>
        </w:rPr>
        <w:t>, że usługi zostały wykonane lub są wykonywane należycie.</w:t>
      </w:r>
    </w:p>
    <w:p w:rsidR="00CC5F49" w:rsidRPr="00AD7671" w:rsidRDefault="00CC5F49" w:rsidP="00AD7671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CC5F49" w:rsidRPr="00AD7671" w:rsidRDefault="00CC5F49" w:rsidP="00AD7671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D63EC4" w:rsidRDefault="00D63EC4" w:rsidP="00AD7671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8103CA" w:rsidRPr="00AD7671" w:rsidRDefault="008103CA" w:rsidP="00AD7671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BF23FD" w:rsidRPr="00AD7671" w:rsidRDefault="00BF23FD" w:rsidP="00AD7671">
      <w:pPr>
        <w:spacing w:line="320" w:lineRule="exact"/>
        <w:ind w:left="360"/>
        <w:rPr>
          <w:sz w:val="22"/>
          <w:szCs w:val="22"/>
        </w:rPr>
      </w:pPr>
      <w:r w:rsidRPr="00AD7671">
        <w:rPr>
          <w:sz w:val="22"/>
          <w:szCs w:val="22"/>
        </w:rPr>
        <w:t>_____________________________</w:t>
      </w:r>
      <w:r w:rsidRPr="00AD7671">
        <w:rPr>
          <w:sz w:val="22"/>
          <w:szCs w:val="22"/>
        </w:rPr>
        <w:tab/>
      </w:r>
      <w:r w:rsidRPr="00AD7671">
        <w:rPr>
          <w:sz w:val="22"/>
          <w:szCs w:val="22"/>
        </w:rPr>
        <w:tab/>
      </w:r>
      <w:r w:rsidRPr="00AD7671">
        <w:rPr>
          <w:sz w:val="22"/>
          <w:szCs w:val="22"/>
        </w:rPr>
        <w:tab/>
        <w:t>____________________________</w:t>
      </w:r>
    </w:p>
    <w:p w:rsidR="00590C90" w:rsidRDefault="00BF23FD" w:rsidP="00AD7671">
      <w:pPr>
        <w:pStyle w:val="Akapitzlist1"/>
        <w:spacing w:after="0" w:line="320" w:lineRule="exact"/>
        <w:ind w:left="1080" w:hanging="371"/>
        <w:jc w:val="both"/>
        <w:rPr>
          <w:b/>
          <w:lang w:eastAsia="ar-SA"/>
        </w:rPr>
      </w:pPr>
      <w:r w:rsidRPr="008103CA">
        <w:rPr>
          <w:rFonts w:ascii="Times New Roman" w:hAnsi="Times New Roman" w:cs="Times New Roman"/>
          <w:sz w:val="20"/>
        </w:rPr>
        <w:t>(miejscowość, data)</w:t>
      </w:r>
      <w:r w:rsidRPr="008103CA">
        <w:rPr>
          <w:rFonts w:ascii="Times New Roman" w:hAnsi="Times New Roman" w:cs="Times New Roman"/>
          <w:sz w:val="20"/>
        </w:rPr>
        <w:tab/>
      </w:r>
      <w:r w:rsidRPr="008103CA">
        <w:rPr>
          <w:rFonts w:ascii="Times New Roman" w:hAnsi="Times New Roman" w:cs="Times New Roman"/>
          <w:sz w:val="20"/>
        </w:rPr>
        <w:tab/>
      </w:r>
      <w:r w:rsidRPr="008103CA">
        <w:rPr>
          <w:rFonts w:ascii="Times New Roman" w:hAnsi="Times New Roman" w:cs="Times New Roman"/>
          <w:sz w:val="20"/>
        </w:rPr>
        <w:tab/>
      </w:r>
      <w:r w:rsidRPr="008103CA">
        <w:rPr>
          <w:rFonts w:ascii="Times New Roman" w:hAnsi="Times New Roman" w:cs="Times New Roman"/>
          <w:sz w:val="20"/>
        </w:rPr>
        <w:tab/>
      </w:r>
      <w:r w:rsidRPr="008103CA">
        <w:rPr>
          <w:rFonts w:ascii="Times New Roman" w:hAnsi="Times New Roman" w:cs="Times New Roman"/>
          <w:sz w:val="20"/>
        </w:rPr>
        <w:tab/>
      </w:r>
      <w:r w:rsidRPr="008103CA">
        <w:rPr>
          <w:rFonts w:ascii="Times New Roman" w:hAnsi="Times New Roman" w:cs="Times New Roman"/>
          <w:sz w:val="20"/>
        </w:rPr>
        <w:tab/>
      </w:r>
      <w:r w:rsidRPr="008103CA">
        <w:rPr>
          <w:rFonts w:ascii="Times New Roman" w:hAnsi="Times New Roman" w:cs="Times New Roman"/>
          <w:sz w:val="20"/>
        </w:rPr>
        <w:tab/>
        <w:t>(podpis)</w:t>
      </w:r>
      <w:bookmarkStart w:id="2" w:name="_Toc14668112"/>
      <w:bookmarkStart w:id="3" w:name="_Toc19683286"/>
      <w:bookmarkStart w:id="4" w:name="_Toc19683422"/>
      <w:bookmarkStart w:id="5" w:name="_Toc19683660"/>
      <w:bookmarkEnd w:id="2"/>
      <w:bookmarkEnd w:id="3"/>
      <w:bookmarkEnd w:id="4"/>
      <w:bookmarkEnd w:id="5"/>
      <w:r w:rsidR="00590C90"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</w:t>
      </w:r>
      <w:r w:rsidR="00AD7671">
        <w:rPr>
          <w:rFonts w:eastAsia="Arial"/>
          <w:b/>
          <w:bCs/>
          <w:u w:val="single"/>
          <w:lang w:eastAsia="ar-SA"/>
        </w:rPr>
        <w:t xml:space="preserve">PRAC </w:t>
      </w: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B37623" w:rsidRPr="00B37623">
        <w:rPr>
          <w:b/>
          <w:bCs/>
          <w:sz w:val="22"/>
          <w:szCs w:val="22"/>
          <w:lang w:eastAsia="ar-SA" w:bidi="pl-PL"/>
        </w:rPr>
        <w:t>Wykonania projektów wielobranżowych technicznych przebudowy budynku N i</w:t>
      </w:r>
      <w:r w:rsidR="008103CA">
        <w:rPr>
          <w:b/>
          <w:bCs/>
          <w:sz w:val="22"/>
          <w:szCs w:val="22"/>
          <w:lang w:eastAsia="ar-SA" w:bidi="pl-PL"/>
        </w:rPr>
        <w:t> </w:t>
      </w:r>
      <w:r w:rsidR="00B37623" w:rsidRPr="00B37623">
        <w:rPr>
          <w:b/>
          <w:bCs/>
          <w:sz w:val="22"/>
          <w:szCs w:val="22"/>
          <w:lang w:eastAsia="ar-SA" w:bidi="pl-PL"/>
        </w:rPr>
        <w:t>S Głównego Instytutu Górnictwa w Katowicach.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AD7671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AD7671">
              <w:rPr>
                <w:sz w:val="22"/>
                <w:szCs w:val="22"/>
                <w:lang w:eastAsia="ar-SA"/>
              </w:rPr>
              <w:t>prac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AD7671">
              <w:rPr>
                <w:sz w:val="22"/>
                <w:szCs w:val="22"/>
                <w:lang w:eastAsia="ar-SA"/>
              </w:rPr>
              <w:t>prac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D07290" w:rsidP="00D07290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Wartość </w:t>
            </w:r>
            <w:proofErr w:type="spellStart"/>
            <w:r w:rsidR="00AD7671">
              <w:rPr>
                <w:sz w:val="22"/>
                <w:szCs w:val="22"/>
                <w:lang w:eastAsia="ar-SA"/>
              </w:rPr>
              <w:t>prac</w:t>
            </w:r>
            <w:r>
              <w:rPr>
                <w:sz w:val="22"/>
                <w:szCs w:val="22"/>
                <w:lang w:eastAsia="ar-SA"/>
              </w:rPr>
              <w:t>usług</w:t>
            </w:r>
            <w:proofErr w:type="spellEnd"/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</w:t>
      </w:r>
      <w:r w:rsidR="00AD7671">
        <w:rPr>
          <w:rFonts w:eastAsia="Arial"/>
          <w:lang w:eastAsia="ar-SA"/>
        </w:rPr>
        <w:t>prace</w:t>
      </w:r>
      <w:r w:rsidRPr="00FC2BA1">
        <w:rPr>
          <w:rFonts w:eastAsia="Arial"/>
          <w:lang w:eastAsia="ar-SA"/>
        </w:rPr>
        <w:t xml:space="preserve"> zostały wykonane</w:t>
      </w:r>
      <w:r w:rsidR="00AD7671">
        <w:rPr>
          <w:rFonts w:eastAsia="Arial"/>
          <w:lang w:eastAsia="ar-SA"/>
        </w:rPr>
        <w:t>.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4739CF" w:rsidRPr="004739CF" w:rsidRDefault="004739CF" w:rsidP="004739CF">
      <w:pPr>
        <w:jc w:val="right"/>
        <w:rPr>
          <w:b/>
          <w:bCs/>
        </w:rPr>
      </w:pPr>
      <w:bookmarkStart w:id="6" w:name="_Toc516473347"/>
      <w:r w:rsidRPr="004739CF">
        <w:rPr>
          <w:b/>
          <w:bCs/>
        </w:rPr>
        <w:t xml:space="preserve">Załącznik nr </w:t>
      </w:r>
      <w:r w:rsidR="00AD7671">
        <w:rPr>
          <w:b/>
          <w:bCs/>
        </w:rPr>
        <w:t>3</w:t>
      </w:r>
      <w:r w:rsidRPr="004739CF">
        <w:rPr>
          <w:b/>
          <w:bCs/>
        </w:rPr>
        <w:t xml:space="preserve"> do Zapytania ofertowego</w:t>
      </w:r>
      <w:bookmarkEnd w:id="6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="008103CA" w:rsidRPr="008103CA">
        <w:rPr>
          <w:b/>
          <w:bCs/>
          <w:sz w:val="22"/>
          <w:lang w:bidi="pl-PL"/>
        </w:rPr>
        <w:t>Wykonania projektów wielobranżowych technicznych przebudowy budynku N i S Głównego Instytutu Górnictwa w Katowicach.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B00CCA">
      <w:pPr>
        <w:numPr>
          <w:ilvl w:val="0"/>
          <w:numId w:val="5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5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8103CA" w:rsidP="004739CF">
      <w:pPr>
        <w:spacing w:line="280" w:lineRule="exact"/>
        <w:jc w:val="both"/>
        <w:rPr>
          <w:sz w:val="22"/>
          <w:lang w:val="x-none"/>
        </w:rPr>
      </w:pPr>
      <w:r w:rsidRPr="008103CA">
        <w:rPr>
          <w:b/>
          <w:bCs/>
          <w:sz w:val="22"/>
          <w:lang w:bidi="pl-PL"/>
        </w:rPr>
        <w:t>Wykonania projektów wielobranżowych technicznych przebudowy budynku N i S Głównego Instytutu Górnictwa w Katowicach.</w:t>
      </w:r>
      <w:r w:rsidR="004739CF"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4ED" w:rsidRDefault="004C34ED">
      <w:r>
        <w:separator/>
      </w:r>
    </w:p>
  </w:endnote>
  <w:endnote w:type="continuationSeparator" w:id="0">
    <w:p w:rsidR="004C34ED" w:rsidRDefault="004C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5067715"/>
      <w:docPartObj>
        <w:docPartGallery w:val="Page Numbers (Bottom of Page)"/>
        <w:docPartUnique/>
      </w:docPartObj>
    </w:sdtPr>
    <w:sdtEndPr/>
    <w:sdtContent>
      <w:p w:rsidR="004C34ED" w:rsidRDefault="004C34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0FF1">
          <w:rPr>
            <w:noProof/>
          </w:rPr>
          <w:t>1</w:t>
        </w:r>
        <w:r>
          <w:fldChar w:fldCharType="end"/>
        </w:r>
      </w:p>
    </w:sdtContent>
  </w:sdt>
  <w:p w:rsidR="004C34ED" w:rsidRDefault="00E02C34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15BC1EB" wp14:editId="382B072C">
          <wp:simplePos x="0" y="0"/>
          <wp:positionH relativeFrom="column">
            <wp:posOffset>-728980</wp:posOffset>
          </wp:positionH>
          <wp:positionV relativeFrom="page">
            <wp:posOffset>8686800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7833729"/>
      <w:docPartObj>
        <w:docPartGallery w:val="Page Numbers (Bottom of Page)"/>
        <w:docPartUnique/>
      </w:docPartObj>
    </w:sdtPr>
    <w:sdtEndPr/>
    <w:sdtContent>
      <w:p w:rsidR="00E362F6" w:rsidRDefault="00E362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0FF1">
          <w:rPr>
            <w:noProof/>
          </w:rPr>
          <w:t>2</w:t>
        </w:r>
        <w:r>
          <w:fldChar w:fldCharType="end"/>
        </w:r>
      </w:p>
    </w:sdtContent>
  </w:sdt>
  <w:p w:rsidR="00E362F6" w:rsidRDefault="00E362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4ED" w:rsidRDefault="004C34ED">
      <w:r>
        <w:separator/>
      </w:r>
    </w:p>
  </w:footnote>
  <w:footnote w:type="continuationSeparator" w:id="0">
    <w:p w:rsidR="004C34ED" w:rsidRDefault="004C3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4ED" w:rsidRPr="00375AF3" w:rsidRDefault="00E02C34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997F728" wp14:editId="65F19E88">
          <wp:simplePos x="0" y="0"/>
          <wp:positionH relativeFrom="page">
            <wp:posOffset>697230</wp:posOffset>
          </wp:positionH>
          <wp:positionV relativeFrom="page">
            <wp:posOffset>215265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C34ED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F6" w:rsidRPr="00375AF3" w:rsidRDefault="00E362F6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3225537"/>
    <w:multiLevelType w:val="multilevel"/>
    <w:tmpl w:val="CCDEFB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5054BA8"/>
    <w:multiLevelType w:val="hybridMultilevel"/>
    <w:tmpl w:val="5296A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7">
    <w:nsid w:val="155E6C4E"/>
    <w:multiLevelType w:val="hybridMultilevel"/>
    <w:tmpl w:val="EF0E830E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F72CE86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AF60B5A"/>
    <w:multiLevelType w:val="hybridMultilevel"/>
    <w:tmpl w:val="6F16103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4243AE5"/>
    <w:multiLevelType w:val="hybridMultilevel"/>
    <w:tmpl w:val="69464304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E61EA"/>
    <w:multiLevelType w:val="hybridMultilevel"/>
    <w:tmpl w:val="0C6CCCDE"/>
    <w:lvl w:ilvl="0" w:tplc="721C2B26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0AD07E6"/>
    <w:multiLevelType w:val="hybridMultilevel"/>
    <w:tmpl w:val="8526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8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DB6BD3"/>
    <w:multiLevelType w:val="hybridMultilevel"/>
    <w:tmpl w:val="8D207FC4"/>
    <w:lvl w:ilvl="0" w:tplc="00000014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05118EA"/>
    <w:multiLevelType w:val="hybridMultilevel"/>
    <w:tmpl w:val="FFF86876"/>
    <w:lvl w:ilvl="0" w:tplc="0415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0780A44"/>
    <w:multiLevelType w:val="hybridMultilevel"/>
    <w:tmpl w:val="1D20AFD2"/>
    <w:lvl w:ilvl="0" w:tplc="721C2B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5">
    <w:nsid w:val="49C835B1"/>
    <w:multiLevelType w:val="hybridMultilevel"/>
    <w:tmpl w:val="B4C81150"/>
    <w:lvl w:ilvl="0" w:tplc="9F621F0A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5E58A2"/>
    <w:multiLevelType w:val="hybridMultilevel"/>
    <w:tmpl w:val="2AF6A42C"/>
    <w:lvl w:ilvl="0" w:tplc="A8B46DB0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882E3D"/>
    <w:multiLevelType w:val="multilevel"/>
    <w:tmpl w:val="249835C4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29">
    <w:nsid w:val="4EC81DEB"/>
    <w:multiLevelType w:val="hybridMultilevel"/>
    <w:tmpl w:val="CDD63B62"/>
    <w:lvl w:ilvl="0" w:tplc="04150017">
      <w:start w:val="1"/>
      <w:numFmt w:val="lowerLetter"/>
      <w:lvlText w:val="%1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31">
    <w:nsid w:val="54562838"/>
    <w:multiLevelType w:val="hybridMultilevel"/>
    <w:tmpl w:val="6C6C0672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3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34">
    <w:nsid w:val="5BC61316"/>
    <w:multiLevelType w:val="multilevel"/>
    <w:tmpl w:val="8960ACF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7">
    <w:nsid w:val="706518DF"/>
    <w:multiLevelType w:val="singleLevel"/>
    <w:tmpl w:val="76CE5E78"/>
    <w:lvl w:ilvl="0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  <w:rPr>
        <w:rFonts w:cs="Times New Roman" w:hint="default"/>
        <w:b w:val="0"/>
        <w:color w:val="auto"/>
      </w:rPr>
    </w:lvl>
  </w:abstractNum>
  <w:abstractNum w:abstractNumId="38">
    <w:nsid w:val="727D002E"/>
    <w:multiLevelType w:val="hybridMultilevel"/>
    <w:tmpl w:val="1E3C2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14481D2">
      <w:start w:val="1"/>
      <w:numFmt w:val="decimal"/>
      <w:lvlText w:val="%2."/>
      <w:lvlJc w:val="left"/>
      <w:pPr>
        <w:ind w:left="1440" w:hanging="360"/>
      </w:pPr>
      <w:rPr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1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35"/>
  </w:num>
  <w:num w:numId="4">
    <w:abstractNumId w:val="33"/>
  </w:num>
  <w:num w:numId="5">
    <w:abstractNumId w:val="26"/>
  </w:num>
  <w:num w:numId="6">
    <w:abstractNumId w:val="12"/>
  </w:num>
  <w:num w:numId="7">
    <w:abstractNumId w:val="9"/>
  </w:num>
  <w:num w:numId="8">
    <w:abstractNumId w:val="16"/>
  </w:num>
  <w:num w:numId="9">
    <w:abstractNumId w:val="8"/>
  </w:num>
  <w:num w:numId="10">
    <w:abstractNumId w:val="6"/>
  </w:num>
  <w:num w:numId="11">
    <w:abstractNumId w:val="22"/>
  </w:num>
  <w:num w:numId="12">
    <w:abstractNumId w:val="10"/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7"/>
  </w:num>
  <w:num w:numId="15">
    <w:abstractNumId w:val="27"/>
  </w:num>
  <w:num w:numId="16">
    <w:abstractNumId w:val="25"/>
  </w:num>
  <w:num w:numId="17">
    <w:abstractNumId w:val="17"/>
  </w:num>
  <w:num w:numId="18">
    <w:abstractNumId w:val="36"/>
  </w:num>
  <w:num w:numId="19">
    <w:abstractNumId w:val="2"/>
  </w:num>
  <w:num w:numId="20">
    <w:abstractNumId w:val="3"/>
  </w:num>
  <w:num w:numId="21">
    <w:abstractNumId w:val="28"/>
  </w:num>
  <w:num w:numId="22">
    <w:abstractNumId w:val="24"/>
  </w:num>
  <w:num w:numId="23">
    <w:abstractNumId w:val="30"/>
  </w:num>
  <w:num w:numId="24">
    <w:abstractNumId w:val="32"/>
  </w:num>
  <w:num w:numId="25">
    <w:abstractNumId w:val="40"/>
  </w:num>
  <w:num w:numId="26">
    <w:abstractNumId w:val="21"/>
  </w:num>
  <w:num w:numId="27">
    <w:abstractNumId w:val="18"/>
  </w:num>
  <w:num w:numId="28">
    <w:abstractNumId w:val="14"/>
  </w:num>
  <w:num w:numId="29">
    <w:abstractNumId w:val="41"/>
  </w:num>
  <w:num w:numId="30">
    <w:abstractNumId w:val="34"/>
  </w:num>
  <w:num w:numId="31">
    <w:abstractNumId w:val="29"/>
  </w:num>
  <w:num w:numId="32">
    <w:abstractNumId w:val="38"/>
  </w:num>
  <w:num w:numId="33">
    <w:abstractNumId w:val="4"/>
  </w:num>
  <w:num w:numId="34">
    <w:abstractNumId w:val="39"/>
  </w:num>
  <w:num w:numId="35">
    <w:abstractNumId w:val="20"/>
  </w:num>
  <w:num w:numId="36">
    <w:abstractNumId w:val="13"/>
  </w:num>
  <w:num w:numId="37">
    <w:abstractNumId w:val="15"/>
  </w:num>
  <w:num w:numId="38">
    <w:abstractNumId w:val="23"/>
  </w:num>
  <w:num w:numId="39">
    <w:abstractNumId w:val="5"/>
  </w:num>
  <w:num w:numId="40">
    <w:abstractNumId w:val="7"/>
  </w:num>
  <w:num w:numId="41">
    <w:abstractNumId w:val="31"/>
  </w:num>
  <w:num w:numId="42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0DBD"/>
    <w:rsid w:val="00015505"/>
    <w:rsid w:val="00031EBA"/>
    <w:rsid w:val="00041DEC"/>
    <w:rsid w:val="00044A0B"/>
    <w:rsid w:val="0009056A"/>
    <w:rsid w:val="000A5A63"/>
    <w:rsid w:val="000B3567"/>
    <w:rsid w:val="000B46A0"/>
    <w:rsid w:val="000C1269"/>
    <w:rsid w:val="000C3888"/>
    <w:rsid w:val="000C395E"/>
    <w:rsid w:val="000C5BD6"/>
    <w:rsid w:val="000D67C9"/>
    <w:rsid w:val="000D76C3"/>
    <w:rsid w:val="000E131E"/>
    <w:rsid w:val="000E17D3"/>
    <w:rsid w:val="000E5D56"/>
    <w:rsid w:val="000F35EC"/>
    <w:rsid w:val="00110BD2"/>
    <w:rsid w:val="0011152F"/>
    <w:rsid w:val="00117E99"/>
    <w:rsid w:val="0013163C"/>
    <w:rsid w:val="00143439"/>
    <w:rsid w:val="0015045E"/>
    <w:rsid w:val="00152354"/>
    <w:rsid w:val="00161A1C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12847"/>
    <w:rsid w:val="002227F2"/>
    <w:rsid w:val="0025338C"/>
    <w:rsid w:val="00254FEF"/>
    <w:rsid w:val="00260FB4"/>
    <w:rsid w:val="0026238B"/>
    <w:rsid w:val="00265BBF"/>
    <w:rsid w:val="00271FB6"/>
    <w:rsid w:val="0027416F"/>
    <w:rsid w:val="002808F1"/>
    <w:rsid w:val="00280A35"/>
    <w:rsid w:val="0028138F"/>
    <w:rsid w:val="0028714F"/>
    <w:rsid w:val="00296134"/>
    <w:rsid w:val="002A5AD0"/>
    <w:rsid w:val="002B732C"/>
    <w:rsid w:val="002C2DEF"/>
    <w:rsid w:val="002D238D"/>
    <w:rsid w:val="002E3BF5"/>
    <w:rsid w:val="002E3E91"/>
    <w:rsid w:val="002E5239"/>
    <w:rsid w:val="00305E1C"/>
    <w:rsid w:val="00306241"/>
    <w:rsid w:val="00324B96"/>
    <w:rsid w:val="00331C1D"/>
    <w:rsid w:val="00333414"/>
    <w:rsid w:val="00350816"/>
    <w:rsid w:val="00396ED3"/>
    <w:rsid w:val="003A2352"/>
    <w:rsid w:val="003B5222"/>
    <w:rsid w:val="003B7794"/>
    <w:rsid w:val="003C48A5"/>
    <w:rsid w:val="003C7CEC"/>
    <w:rsid w:val="003D0F46"/>
    <w:rsid w:val="003D3CE8"/>
    <w:rsid w:val="003E1CB0"/>
    <w:rsid w:val="003E2579"/>
    <w:rsid w:val="003E51EB"/>
    <w:rsid w:val="003F2F05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774F2"/>
    <w:rsid w:val="00491537"/>
    <w:rsid w:val="00494923"/>
    <w:rsid w:val="004A010B"/>
    <w:rsid w:val="004B1016"/>
    <w:rsid w:val="004B4BE5"/>
    <w:rsid w:val="004B5CF7"/>
    <w:rsid w:val="004C2497"/>
    <w:rsid w:val="004C34ED"/>
    <w:rsid w:val="004C6233"/>
    <w:rsid w:val="004F1703"/>
    <w:rsid w:val="004F5CD9"/>
    <w:rsid w:val="00501C7C"/>
    <w:rsid w:val="00510012"/>
    <w:rsid w:val="00523E7F"/>
    <w:rsid w:val="005359D8"/>
    <w:rsid w:val="00552961"/>
    <w:rsid w:val="00553B1B"/>
    <w:rsid w:val="00554C37"/>
    <w:rsid w:val="00561153"/>
    <w:rsid w:val="005722DC"/>
    <w:rsid w:val="00582348"/>
    <w:rsid w:val="00590745"/>
    <w:rsid w:val="00590C90"/>
    <w:rsid w:val="00596FFE"/>
    <w:rsid w:val="00597A94"/>
    <w:rsid w:val="005A0E92"/>
    <w:rsid w:val="005A1274"/>
    <w:rsid w:val="005A3CAB"/>
    <w:rsid w:val="005C064D"/>
    <w:rsid w:val="005C40B4"/>
    <w:rsid w:val="005D3994"/>
    <w:rsid w:val="005D3A4A"/>
    <w:rsid w:val="005E30C8"/>
    <w:rsid w:val="005F40D3"/>
    <w:rsid w:val="0060424A"/>
    <w:rsid w:val="006044D6"/>
    <w:rsid w:val="006065DD"/>
    <w:rsid w:val="006066CB"/>
    <w:rsid w:val="006072D7"/>
    <w:rsid w:val="00613014"/>
    <w:rsid w:val="00614084"/>
    <w:rsid w:val="00626771"/>
    <w:rsid w:val="00631800"/>
    <w:rsid w:val="0064214E"/>
    <w:rsid w:val="0066220F"/>
    <w:rsid w:val="006677FB"/>
    <w:rsid w:val="00670FF1"/>
    <w:rsid w:val="00672880"/>
    <w:rsid w:val="00676138"/>
    <w:rsid w:val="00677B5A"/>
    <w:rsid w:val="00693C8B"/>
    <w:rsid w:val="006945D7"/>
    <w:rsid w:val="006A186A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34969"/>
    <w:rsid w:val="00742816"/>
    <w:rsid w:val="00743BCE"/>
    <w:rsid w:val="007611A4"/>
    <w:rsid w:val="00762C10"/>
    <w:rsid w:val="007741C3"/>
    <w:rsid w:val="00791C0C"/>
    <w:rsid w:val="00793E38"/>
    <w:rsid w:val="00796A5F"/>
    <w:rsid w:val="007A330E"/>
    <w:rsid w:val="007C557F"/>
    <w:rsid w:val="007E31B4"/>
    <w:rsid w:val="007F10E5"/>
    <w:rsid w:val="007F3239"/>
    <w:rsid w:val="007F6183"/>
    <w:rsid w:val="007F72AB"/>
    <w:rsid w:val="008075A2"/>
    <w:rsid w:val="008103CA"/>
    <w:rsid w:val="0084518C"/>
    <w:rsid w:val="00854FF9"/>
    <w:rsid w:val="008559C1"/>
    <w:rsid w:val="00856318"/>
    <w:rsid w:val="008657BD"/>
    <w:rsid w:val="00865ADC"/>
    <w:rsid w:val="00880827"/>
    <w:rsid w:val="008A3601"/>
    <w:rsid w:val="008A7998"/>
    <w:rsid w:val="008C57E3"/>
    <w:rsid w:val="008D466C"/>
    <w:rsid w:val="009002CA"/>
    <w:rsid w:val="0090345A"/>
    <w:rsid w:val="0091242D"/>
    <w:rsid w:val="00916756"/>
    <w:rsid w:val="00937FE4"/>
    <w:rsid w:val="0094371E"/>
    <w:rsid w:val="00944C70"/>
    <w:rsid w:val="009554E3"/>
    <w:rsid w:val="00963958"/>
    <w:rsid w:val="00974B8D"/>
    <w:rsid w:val="0099375F"/>
    <w:rsid w:val="009B2A38"/>
    <w:rsid w:val="009C192F"/>
    <w:rsid w:val="009D74B2"/>
    <w:rsid w:val="009F5555"/>
    <w:rsid w:val="00A020C6"/>
    <w:rsid w:val="00A1556B"/>
    <w:rsid w:val="00A223C3"/>
    <w:rsid w:val="00A25310"/>
    <w:rsid w:val="00A25D47"/>
    <w:rsid w:val="00A41940"/>
    <w:rsid w:val="00A45C26"/>
    <w:rsid w:val="00A46278"/>
    <w:rsid w:val="00A5038A"/>
    <w:rsid w:val="00A55290"/>
    <w:rsid w:val="00A55BAB"/>
    <w:rsid w:val="00A71455"/>
    <w:rsid w:val="00A863A0"/>
    <w:rsid w:val="00A865B6"/>
    <w:rsid w:val="00A92688"/>
    <w:rsid w:val="00AA7688"/>
    <w:rsid w:val="00AC4728"/>
    <w:rsid w:val="00AC7632"/>
    <w:rsid w:val="00AC770F"/>
    <w:rsid w:val="00AD5B3B"/>
    <w:rsid w:val="00AD639D"/>
    <w:rsid w:val="00AD7671"/>
    <w:rsid w:val="00AE03BF"/>
    <w:rsid w:val="00AE21DC"/>
    <w:rsid w:val="00AE253D"/>
    <w:rsid w:val="00AF5C5C"/>
    <w:rsid w:val="00B00BC2"/>
    <w:rsid w:val="00B00CCA"/>
    <w:rsid w:val="00B01977"/>
    <w:rsid w:val="00B03C12"/>
    <w:rsid w:val="00B04E6A"/>
    <w:rsid w:val="00B129D8"/>
    <w:rsid w:val="00B163B4"/>
    <w:rsid w:val="00B21705"/>
    <w:rsid w:val="00B23E13"/>
    <w:rsid w:val="00B260DE"/>
    <w:rsid w:val="00B305AB"/>
    <w:rsid w:val="00B31321"/>
    <w:rsid w:val="00B35B72"/>
    <w:rsid w:val="00B37623"/>
    <w:rsid w:val="00B52E4B"/>
    <w:rsid w:val="00B54804"/>
    <w:rsid w:val="00B5504F"/>
    <w:rsid w:val="00B61354"/>
    <w:rsid w:val="00B65AEA"/>
    <w:rsid w:val="00B70DD2"/>
    <w:rsid w:val="00B721CB"/>
    <w:rsid w:val="00B93DD1"/>
    <w:rsid w:val="00BA648C"/>
    <w:rsid w:val="00BA786C"/>
    <w:rsid w:val="00BB2CF3"/>
    <w:rsid w:val="00BB46E2"/>
    <w:rsid w:val="00BC1C31"/>
    <w:rsid w:val="00BD2380"/>
    <w:rsid w:val="00BD6222"/>
    <w:rsid w:val="00BE15F0"/>
    <w:rsid w:val="00BE5A1A"/>
    <w:rsid w:val="00BF23FD"/>
    <w:rsid w:val="00BF7E89"/>
    <w:rsid w:val="00C0178E"/>
    <w:rsid w:val="00C15C5B"/>
    <w:rsid w:val="00C1639E"/>
    <w:rsid w:val="00C25ED2"/>
    <w:rsid w:val="00C269F6"/>
    <w:rsid w:val="00C46A35"/>
    <w:rsid w:val="00C52954"/>
    <w:rsid w:val="00C552A9"/>
    <w:rsid w:val="00C5594B"/>
    <w:rsid w:val="00C561C5"/>
    <w:rsid w:val="00C63C2F"/>
    <w:rsid w:val="00C70C22"/>
    <w:rsid w:val="00C724BE"/>
    <w:rsid w:val="00C92B5D"/>
    <w:rsid w:val="00CB790A"/>
    <w:rsid w:val="00CB7B73"/>
    <w:rsid w:val="00CB7F89"/>
    <w:rsid w:val="00CC3D40"/>
    <w:rsid w:val="00CC5F49"/>
    <w:rsid w:val="00CD10CD"/>
    <w:rsid w:val="00CD5D68"/>
    <w:rsid w:val="00D07290"/>
    <w:rsid w:val="00D07588"/>
    <w:rsid w:val="00D13449"/>
    <w:rsid w:val="00D15852"/>
    <w:rsid w:val="00D20F1E"/>
    <w:rsid w:val="00D53739"/>
    <w:rsid w:val="00D637BC"/>
    <w:rsid w:val="00D63EC4"/>
    <w:rsid w:val="00D87891"/>
    <w:rsid w:val="00D94FFC"/>
    <w:rsid w:val="00DA1FD8"/>
    <w:rsid w:val="00DA2C4E"/>
    <w:rsid w:val="00DB1345"/>
    <w:rsid w:val="00DB694D"/>
    <w:rsid w:val="00DC4D81"/>
    <w:rsid w:val="00DD6436"/>
    <w:rsid w:val="00DE1417"/>
    <w:rsid w:val="00DE2758"/>
    <w:rsid w:val="00DE3404"/>
    <w:rsid w:val="00DE342A"/>
    <w:rsid w:val="00DF257D"/>
    <w:rsid w:val="00E02C34"/>
    <w:rsid w:val="00E05DFA"/>
    <w:rsid w:val="00E1107E"/>
    <w:rsid w:val="00E22071"/>
    <w:rsid w:val="00E23FF0"/>
    <w:rsid w:val="00E267E5"/>
    <w:rsid w:val="00E362F6"/>
    <w:rsid w:val="00E655C9"/>
    <w:rsid w:val="00E66AD0"/>
    <w:rsid w:val="00E70A27"/>
    <w:rsid w:val="00E77E57"/>
    <w:rsid w:val="00E821C9"/>
    <w:rsid w:val="00E843A6"/>
    <w:rsid w:val="00E85C27"/>
    <w:rsid w:val="00E875C1"/>
    <w:rsid w:val="00EA1402"/>
    <w:rsid w:val="00EA793A"/>
    <w:rsid w:val="00EC6CEE"/>
    <w:rsid w:val="00ED5E4E"/>
    <w:rsid w:val="00EE09EB"/>
    <w:rsid w:val="00EF03CD"/>
    <w:rsid w:val="00EF3C84"/>
    <w:rsid w:val="00F01FF1"/>
    <w:rsid w:val="00F04EE3"/>
    <w:rsid w:val="00F37024"/>
    <w:rsid w:val="00F45C90"/>
    <w:rsid w:val="00F45DD2"/>
    <w:rsid w:val="00F45EC9"/>
    <w:rsid w:val="00F4711B"/>
    <w:rsid w:val="00F74DCC"/>
    <w:rsid w:val="00F75143"/>
    <w:rsid w:val="00FA3E18"/>
    <w:rsid w:val="00FA65BC"/>
    <w:rsid w:val="00FB1508"/>
    <w:rsid w:val="00FB1BA7"/>
    <w:rsid w:val="00FC12EB"/>
    <w:rsid w:val="00FC2BA1"/>
    <w:rsid w:val="00FE0256"/>
    <w:rsid w:val="00FE1006"/>
    <w:rsid w:val="00FE1DE3"/>
    <w:rsid w:val="00FE35A7"/>
    <w:rsid w:val="00FE7E86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stransk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1802</Words>
  <Characters>12747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14520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3</cp:revision>
  <cp:lastPrinted>2021-11-30T11:47:00Z</cp:lastPrinted>
  <dcterms:created xsi:type="dcterms:W3CDTF">2021-11-30T09:28:00Z</dcterms:created>
  <dcterms:modified xsi:type="dcterms:W3CDTF">2021-11-30T11:57:00Z</dcterms:modified>
</cp:coreProperties>
</file>