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3FD" w:rsidRDefault="00BF23FD" w:rsidP="007E31B4">
      <w:pPr>
        <w:spacing w:line="440" w:lineRule="exact"/>
        <w:jc w:val="center"/>
        <w:rPr>
          <w:b/>
          <w:bCs/>
          <w:spacing w:val="20"/>
          <w:sz w:val="28"/>
          <w:szCs w:val="28"/>
        </w:rPr>
      </w:pPr>
      <w:r>
        <w:rPr>
          <w:b/>
          <w:bCs/>
          <w:spacing w:val="20"/>
          <w:sz w:val="28"/>
          <w:szCs w:val="28"/>
        </w:rPr>
        <w:t xml:space="preserve">ZAPYTANIE OFERTOWE z dnia </w:t>
      </w:r>
      <w:r w:rsidR="00937FE4">
        <w:rPr>
          <w:b/>
          <w:bCs/>
          <w:spacing w:val="20"/>
          <w:sz w:val="28"/>
          <w:szCs w:val="28"/>
        </w:rPr>
        <w:t>26</w:t>
      </w:r>
      <w:r>
        <w:rPr>
          <w:b/>
          <w:bCs/>
          <w:spacing w:val="20"/>
          <w:sz w:val="28"/>
          <w:szCs w:val="28"/>
        </w:rPr>
        <w:t>.</w:t>
      </w:r>
      <w:r w:rsidR="005A3CAB">
        <w:rPr>
          <w:b/>
          <w:bCs/>
          <w:spacing w:val="20"/>
          <w:sz w:val="28"/>
          <w:szCs w:val="28"/>
        </w:rPr>
        <w:t>11</w:t>
      </w:r>
      <w:r w:rsidRPr="001E487C">
        <w:rPr>
          <w:b/>
          <w:bCs/>
          <w:spacing w:val="20"/>
          <w:sz w:val="28"/>
          <w:szCs w:val="28"/>
        </w:rPr>
        <w:t>.20</w:t>
      </w:r>
      <w:r w:rsidR="00626771">
        <w:rPr>
          <w:b/>
          <w:bCs/>
          <w:spacing w:val="20"/>
          <w:sz w:val="28"/>
          <w:szCs w:val="28"/>
        </w:rPr>
        <w:t>2</w:t>
      </w:r>
      <w:r w:rsidR="003C48A5">
        <w:rPr>
          <w:b/>
          <w:bCs/>
          <w:spacing w:val="20"/>
          <w:sz w:val="28"/>
          <w:szCs w:val="28"/>
        </w:rPr>
        <w:t>1</w:t>
      </w:r>
      <w:r w:rsidR="008C57E3">
        <w:rPr>
          <w:b/>
          <w:bCs/>
          <w:spacing w:val="20"/>
          <w:sz w:val="28"/>
          <w:szCs w:val="28"/>
        </w:rPr>
        <w:t xml:space="preserve"> </w:t>
      </w:r>
      <w:r w:rsidRPr="001E487C">
        <w:rPr>
          <w:b/>
          <w:bCs/>
          <w:spacing w:val="20"/>
          <w:sz w:val="28"/>
          <w:szCs w:val="28"/>
        </w:rPr>
        <w:t>r.</w:t>
      </w:r>
    </w:p>
    <w:p w:rsidR="007E31B4" w:rsidRDefault="007E31B4" w:rsidP="00BF23FD">
      <w:pPr>
        <w:pStyle w:val="Tekstpodstawowy"/>
        <w:jc w:val="center"/>
        <w:rPr>
          <w:b/>
        </w:rPr>
      </w:pPr>
    </w:p>
    <w:p w:rsidR="00BF23FD" w:rsidRPr="00E362F6" w:rsidRDefault="002E3E91" w:rsidP="00E362F6">
      <w:pPr>
        <w:pStyle w:val="Tekstpodstawowy"/>
        <w:spacing w:line="340" w:lineRule="exact"/>
        <w:jc w:val="center"/>
        <w:rPr>
          <w:b/>
          <w:sz w:val="22"/>
          <w:szCs w:val="22"/>
        </w:rPr>
      </w:pPr>
      <w:r>
        <w:rPr>
          <w:b/>
          <w:bCs/>
          <w:sz w:val="22"/>
          <w:szCs w:val="22"/>
          <w:lang w:bidi="pl-PL"/>
        </w:rPr>
        <w:t>W</w:t>
      </w:r>
      <w:r w:rsidRPr="002E3E91">
        <w:rPr>
          <w:b/>
          <w:bCs/>
          <w:sz w:val="22"/>
          <w:szCs w:val="22"/>
          <w:lang w:bidi="pl-PL"/>
        </w:rPr>
        <w:t>ykonania projektów elektrycznych do pomieszczeń na piętrach 4-12 Pawilonu 1 Głównego Instytutu Górnictwa w Katowicach</w:t>
      </w:r>
      <w:r w:rsidR="003E1CB0" w:rsidRPr="00E362F6">
        <w:rPr>
          <w:b/>
          <w:bCs/>
          <w:sz w:val="22"/>
          <w:szCs w:val="22"/>
          <w:lang w:bidi="pl-PL"/>
        </w:rPr>
        <w:t>.</w:t>
      </w:r>
    </w:p>
    <w:p w:rsidR="00BF23FD" w:rsidRPr="00E362F6" w:rsidRDefault="00BF23FD" w:rsidP="00E362F6">
      <w:pPr>
        <w:pStyle w:val="Tekstpodstawowy"/>
        <w:spacing w:line="340" w:lineRule="exact"/>
        <w:jc w:val="center"/>
        <w:rPr>
          <w:sz w:val="22"/>
          <w:szCs w:val="22"/>
        </w:rPr>
      </w:pPr>
    </w:p>
    <w:p w:rsidR="00BF23FD" w:rsidRPr="00E362F6" w:rsidRDefault="00BF23FD" w:rsidP="00E362F6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i/>
        </w:rPr>
      </w:pPr>
      <w:r w:rsidRPr="00E362F6">
        <w:rPr>
          <w:rFonts w:ascii="Times New Roman" w:hAnsi="Times New Roman" w:cs="Times New Roman"/>
          <w:b/>
          <w:bCs/>
          <w:i/>
        </w:rPr>
        <w:t>I.</w:t>
      </w:r>
      <w:r w:rsidRPr="00E362F6">
        <w:rPr>
          <w:rFonts w:ascii="Times New Roman" w:hAnsi="Times New Roman" w:cs="Times New Roman"/>
          <w:b/>
          <w:bCs/>
          <w:i/>
        </w:rPr>
        <w:tab/>
        <w:t>Informacje ogólne.</w:t>
      </w:r>
    </w:p>
    <w:p w:rsidR="00BF23FD" w:rsidRPr="00E362F6" w:rsidRDefault="00BF23FD" w:rsidP="00E362F6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  <w:b/>
          <w:bCs/>
        </w:rPr>
      </w:pPr>
      <w:r w:rsidRPr="00E362F6">
        <w:rPr>
          <w:rFonts w:ascii="Times New Roman" w:hAnsi="Times New Roman" w:cs="Times New Roman"/>
        </w:rPr>
        <w:t xml:space="preserve">Zamawiający: </w:t>
      </w:r>
      <w:r w:rsidRPr="00E362F6">
        <w:rPr>
          <w:rFonts w:ascii="Times New Roman" w:hAnsi="Times New Roman" w:cs="Times New Roman"/>
          <w:b/>
          <w:bCs/>
        </w:rPr>
        <w:t>Główny Instytut Górnictwa</w:t>
      </w:r>
      <w:r w:rsidRPr="00E362F6">
        <w:rPr>
          <w:rFonts w:ascii="Times New Roman" w:hAnsi="Times New Roman" w:cs="Times New Roman"/>
        </w:rPr>
        <w:t>.</w:t>
      </w:r>
    </w:p>
    <w:p w:rsidR="00FE1DE3" w:rsidRPr="00E362F6" w:rsidRDefault="00BF23FD" w:rsidP="00E362F6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  <w:b/>
          <w:bCs/>
          <w:i/>
        </w:rPr>
      </w:pPr>
      <w:r w:rsidRPr="00E362F6">
        <w:rPr>
          <w:rFonts w:ascii="Times New Roman" w:hAnsi="Times New Roman" w:cs="Times New Roman"/>
        </w:rPr>
        <w:t>Do niniejszego zapytania ofertowego nie stosuje się przepisów ustawy Praw</w:t>
      </w:r>
      <w:r w:rsidR="00553B1B" w:rsidRPr="00E362F6">
        <w:rPr>
          <w:rFonts w:ascii="Times New Roman" w:hAnsi="Times New Roman" w:cs="Times New Roman"/>
        </w:rPr>
        <w:t xml:space="preserve">o </w:t>
      </w:r>
      <w:r w:rsidR="00553B1B" w:rsidRPr="00E362F6">
        <w:rPr>
          <w:rFonts w:ascii="Times New Roman" w:hAnsi="Times New Roman" w:cs="Times New Roman"/>
        </w:rPr>
        <w:br/>
        <w:t>zamówień publicznych z dnia 11</w:t>
      </w:r>
      <w:r w:rsidRPr="00E362F6">
        <w:rPr>
          <w:rFonts w:ascii="Times New Roman" w:hAnsi="Times New Roman" w:cs="Times New Roman"/>
        </w:rPr>
        <w:t xml:space="preserve"> </w:t>
      </w:r>
      <w:r w:rsidR="00553B1B" w:rsidRPr="00E362F6">
        <w:rPr>
          <w:rFonts w:ascii="Times New Roman" w:hAnsi="Times New Roman" w:cs="Times New Roman"/>
        </w:rPr>
        <w:t>września</w:t>
      </w:r>
      <w:r w:rsidRPr="00E362F6">
        <w:rPr>
          <w:rFonts w:ascii="Times New Roman" w:hAnsi="Times New Roman" w:cs="Times New Roman"/>
        </w:rPr>
        <w:t xml:space="preserve"> 20</w:t>
      </w:r>
      <w:r w:rsidR="00553B1B" w:rsidRPr="00E362F6">
        <w:rPr>
          <w:rFonts w:ascii="Times New Roman" w:hAnsi="Times New Roman" w:cs="Times New Roman"/>
        </w:rPr>
        <w:t>19</w:t>
      </w:r>
      <w:r w:rsidRPr="00E362F6">
        <w:rPr>
          <w:rFonts w:ascii="Times New Roman" w:hAnsi="Times New Roman" w:cs="Times New Roman"/>
        </w:rPr>
        <w:t xml:space="preserve"> r. (Dz. U. z 20</w:t>
      </w:r>
      <w:r w:rsidR="00553B1B" w:rsidRPr="00E362F6">
        <w:rPr>
          <w:rFonts w:ascii="Times New Roman" w:hAnsi="Times New Roman" w:cs="Times New Roman"/>
        </w:rPr>
        <w:t>2</w:t>
      </w:r>
      <w:r w:rsidRPr="00E362F6">
        <w:rPr>
          <w:rFonts w:ascii="Times New Roman" w:hAnsi="Times New Roman" w:cs="Times New Roman"/>
        </w:rPr>
        <w:t>1</w:t>
      </w:r>
      <w:r w:rsidR="00AD639D" w:rsidRPr="00E362F6">
        <w:rPr>
          <w:rFonts w:ascii="Times New Roman" w:hAnsi="Times New Roman" w:cs="Times New Roman"/>
        </w:rPr>
        <w:t xml:space="preserve"> </w:t>
      </w:r>
      <w:r w:rsidRPr="00E362F6">
        <w:rPr>
          <w:rFonts w:ascii="Times New Roman" w:hAnsi="Times New Roman" w:cs="Times New Roman"/>
        </w:rPr>
        <w:t xml:space="preserve">r., poz. </w:t>
      </w:r>
      <w:r w:rsidR="00553B1B" w:rsidRPr="00E362F6">
        <w:rPr>
          <w:rFonts w:ascii="Times New Roman" w:hAnsi="Times New Roman" w:cs="Times New Roman"/>
        </w:rPr>
        <w:t>1129</w:t>
      </w:r>
      <w:r w:rsidR="00D15852" w:rsidRPr="00E362F6">
        <w:rPr>
          <w:rFonts w:ascii="Times New Roman" w:hAnsi="Times New Roman" w:cs="Times New Roman"/>
        </w:rPr>
        <w:t>)</w:t>
      </w:r>
      <w:r w:rsidR="00FE1DE3" w:rsidRPr="00E362F6">
        <w:rPr>
          <w:rFonts w:ascii="Times New Roman" w:hAnsi="Times New Roman" w:cs="Times New Roman"/>
        </w:rPr>
        <w:t>.</w:t>
      </w:r>
    </w:p>
    <w:p w:rsidR="002E3BF5" w:rsidRPr="00E362F6" w:rsidRDefault="002E3BF5" w:rsidP="00E362F6">
      <w:pPr>
        <w:pStyle w:val="Akapitzlist1"/>
        <w:spacing w:after="0" w:line="340" w:lineRule="exact"/>
        <w:ind w:left="1134"/>
        <w:jc w:val="both"/>
        <w:rPr>
          <w:rFonts w:ascii="Times New Roman" w:hAnsi="Times New Roman" w:cs="Times New Roman"/>
          <w:b/>
          <w:bCs/>
          <w:i/>
        </w:rPr>
      </w:pPr>
    </w:p>
    <w:p w:rsidR="00BF23FD" w:rsidRPr="00E362F6" w:rsidRDefault="00BF23FD" w:rsidP="00E362F6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i/>
        </w:rPr>
      </w:pPr>
      <w:r w:rsidRPr="00E362F6">
        <w:rPr>
          <w:rFonts w:ascii="Times New Roman" w:hAnsi="Times New Roman" w:cs="Times New Roman"/>
          <w:b/>
          <w:bCs/>
          <w:i/>
        </w:rPr>
        <w:t>II.</w:t>
      </w:r>
      <w:r w:rsidRPr="00E362F6">
        <w:rPr>
          <w:rFonts w:ascii="Times New Roman" w:hAnsi="Times New Roman" w:cs="Times New Roman"/>
          <w:b/>
          <w:bCs/>
          <w:i/>
        </w:rPr>
        <w:tab/>
        <w:t>Opis przedmiotu zamówienia.</w:t>
      </w:r>
    </w:p>
    <w:p w:rsidR="002E3BF5" w:rsidRPr="00E362F6" w:rsidRDefault="002E3BF5" w:rsidP="00E362F6">
      <w:pPr>
        <w:spacing w:line="340" w:lineRule="exact"/>
        <w:jc w:val="both"/>
        <w:rPr>
          <w:sz w:val="22"/>
          <w:szCs w:val="22"/>
          <w:lang w:eastAsia="en-US"/>
        </w:rPr>
      </w:pPr>
    </w:p>
    <w:p w:rsidR="002E3E91" w:rsidRPr="002E3E91" w:rsidRDefault="002E3E91" w:rsidP="002E3E91">
      <w:pPr>
        <w:pStyle w:val="Tekstpodstawowywcity"/>
        <w:tabs>
          <w:tab w:val="left" w:pos="-1701"/>
        </w:tabs>
        <w:spacing w:after="0" w:line="340" w:lineRule="exact"/>
        <w:jc w:val="both"/>
        <w:rPr>
          <w:rFonts w:eastAsia="Calibri"/>
          <w:sz w:val="22"/>
          <w:szCs w:val="22"/>
          <w:lang w:eastAsia="en-US" w:bidi="pl-PL"/>
        </w:rPr>
      </w:pPr>
      <w:r w:rsidRPr="002E3E91">
        <w:rPr>
          <w:rFonts w:eastAsia="Calibri"/>
          <w:bCs/>
          <w:sz w:val="22"/>
          <w:szCs w:val="22"/>
          <w:lang w:eastAsia="en-US" w:bidi="pl-PL"/>
        </w:rPr>
        <w:t>Zakres prac o</w:t>
      </w:r>
      <w:r w:rsidRPr="002E3E91">
        <w:rPr>
          <w:rFonts w:eastAsia="Calibri"/>
          <w:sz w:val="22"/>
          <w:szCs w:val="22"/>
          <w:lang w:eastAsia="en-US" w:bidi="pl-PL"/>
        </w:rPr>
        <w:t>bejmować będzie pomieszczenia na piętrach 4-12 (bez klatek schodowych i sanitariatów, a także pomieszczeń części północnej na piętrze 11) oraz w całym obiekcie projekty przebudowy systemu SSP i nowego systemu DSO - dostosowane do wytycznych zawartych w Postanowieniu Komendanta Wojewódzkiego Państwowej Straży Pożarnej w Katowicach z dnia 22.09.2015r. oraz w Ekspertyzie Technicznej dotyczącej projektów wykonawczych instalacji elektrycznych : słabo i silnoprądowych:</w:t>
      </w:r>
    </w:p>
    <w:p w:rsidR="002E3E91" w:rsidRPr="002E3E91" w:rsidRDefault="002E3E91" w:rsidP="002E3E91">
      <w:pPr>
        <w:pStyle w:val="Tekstpodstawowywcity"/>
        <w:numPr>
          <w:ilvl w:val="0"/>
          <w:numId w:val="36"/>
        </w:numPr>
        <w:tabs>
          <w:tab w:val="left" w:pos="-1701"/>
        </w:tabs>
        <w:spacing w:after="0" w:line="340" w:lineRule="exact"/>
        <w:ind w:left="1134" w:hanging="567"/>
        <w:rPr>
          <w:rFonts w:eastAsia="Calibri"/>
          <w:sz w:val="22"/>
          <w:szCs w:val="22"/>
          <w:lang w:eastAsia="en-US" w:bidi="pl-PL"/>
        </w:rPr>
      </w:pPr>
      <w:r w:rsidRPr="002E3E91">
        <w:rPr>
          <w:rFonts w:eastAsia="Calibri"/>
          <w:sz w:val="22"/>
          <w:szCs w:val="22"/>
          <w:lang w:eastAsia="en-US" w:bidi="pl-PL"/>
        </w:rPr>
        <w:t xml:space="preserve">oświetlenia, </w:t>
      </w:r>
    </w:p>
    <w:p w:rsidR="002E3E91" w:rsidRPr="002E3E91" w:rsidRDefault="002E3E91" w:rsidP="002E3E91">
      <w:pPr>
        <w:pStyle w:val="Tekstpodstawowywcity"/>
        <w:numPr>
          <w:ilvl w:val="0"/>
          <w:numId w:val="36"/>
        </w:numPr>
        <w:tabs>
          <w:tab w:val="left" w:pos="-1701"/>
        </w:tabs>
        <w:spacing w:after="0" w:line="340" w:lineRule="exact"/>
        <w:ind w:left="1134" w:hanging="567"/>
        <w:rPr>
          <w:rFonts w:eastAsia="Calibri"/>
          <w:sz w:val="22"/>
          <w:szCs w:val="22"/>
          <w:lang w:eastAsia="en-US" w:bidi="pl-PL"/>
        </w:rPr>
      </w:pPr>
      <w:r w:rsidRPr="002E3E91">
        <w:rPr>
          <w:rFonts w:eastAsia="Calibri"/>
          <w:sz w:val="22"/>
          <w:szCs w:val="22"/>
          <w:lang w:eastAsia="en-US" w:bidi="pl-PL"/>
        </w:rPr>
        <w:t xml:space="preserve">instalacji gniazd wtykowych (zgodnie ze standardem jak na piętrze 3), </w:t>
      </w:r>
    </w:p>
    <w:p w:rsidR="002E3E91" w:rsidRPr="002E3E91" w:rsidRDefault="002E3E91" w:rsidP="002E3E91">
      <w:pPr>
        <w:pStyle w:val="Tekstpodstawowywcity"/>
        <w:numPr>
          <w:ilvl w:val="0"/>
          <w:numId w:val="36"/>
        </w:numPr>
        <w:tabs>
          <w:tab w:val="left" w:pos="-1701"/>
        </w:tabs>
        <w:spacing w:after="0" w:line="340" w:lineRule="exact"/>
        <w:ind w:left="1134" w:hanging="567"/>
        <w:rPr>
          <w:rFonts w:eastAsia="Calibri"/>
          <w:sz w:val="22"/>
          <w:szCs w:val="22"/>
          <w:lang w:eastAsia="en-US" w:bidi="pl-PL"/>
        </w:rPr>
      </w:pPr>
      <w:r w:rsidRPr="002E3E91">
        <w:rPr>
          <w:rFonts w:eastAsia="Calibri"/>
          <w:sz w:val="22"/>
          <w:szCs w:val="22"/>
          <w:lang w:eastAsia="en-US" w:bidi="pl-PL"/>
        </w:rPr>
        <w:t xml:space="preserve">sieć LAN, </w:t>
      </w:r>
    </w:p>
    <w:p w:rsidR="002E3E91" w:rsidRPr="002E3E91" w:rsidRDefault="002E3E91" w:rsidP="002E3E91">
      <w:pPr>
        <w:pStyle w:val="Tekstpodstawowywcity"/>
        <w:numPr>
          <w:ilvl w:val="0"/>
          <w:numId w:val="36"/>
        </w:numPr>
        <w:tabs>
          <w:tab w:val="left" w:pos="-1701"/>
        </w:tabs>
        <w:spacing w:after="0" w:line="340" w:lineRule="exact"/>
        <w:ind w:left="1134" w:hanging="567"/>
        <w:rPr>
          <w:rFonts w:eastAsia="Calibri"/>
          <w:sz w:val="22"/>
          <w:szCs w:val="22"/>
          <w:lang w:eastAsia="en-US" w:bidi="pl-PL"/>
        </w:rPr>
      </w:pPr>
      <w:r w:rsidRPr="002E3E91">
        <w:rPr>
          <w:rFonts w:eastAsia="Calibri"/>
          <w:sz w:val="22"/>
          <w:szCs w:val="22"/>
          <w:lang w:eastAsia="en-US" w:bidi="pl-PL"/>
        </w:rPr>
        <w:t xml:space="preserve">instalacja zasilająca klimatyzatory, </w:t>
      </w:r>
    </w:p>
    <w:p w:rsidR="002E3E91" w:rsidRPr="002E3E91" w:rsidRDefault="002E3E91" w:rsidP="002E3E91">
      <w:pPr>
        <w:pStyle w:val="Tekstpodstawowywcity"/>
        <w:numPr>
          <w:ilvl w:val="0"/>
          <w:numId w:val="36"/>
        </w:numPr>
        <w:tabs>
          <w:tab w:val="left" w:pos="-1701"/>
        </w:tabs>
        <w:spacing w:after="0" w:line="340" w:lineRule="exact"/>
        <w:ind w:left="1134" w:hanging="567"/>
        <w:rPr>
          <w:rFonts w:eastAsia="Calibri"/>
          <w:sz w:val="22"/>
          <w:szCs w:val="22"/>
          <w:lang w:eastAsia="en-US" w:bidi="pl-PL"/>
        </w:rPr>
      </w:pPr>
      <w:r w:rsidRPr="002E3E91">
        <w:rPr>
          <w:rFonts w:eastAsia="Calibri"/>
          <w:sz w:val="22"/>
          <w:szCs w:val="22"/>
          <w:lang w:eastAsia="en-US" w:bidi="pl-PL"/>
        </w:rPr>
        <w:t xml:space="preserve">nowe rozdzielnice elektryczne, </w:t>
      </w:r>
    </w:p>
    <w:p w:rsidR="002E3E91" w:rsidRPr="002E3E91" w:rsidRDefault="002E3E91" w:rsidP="002E3E91">
      <w:pPr>
        <w:pStyle w:val="Tekstpodstawowywcity"/>
        <w:numPr>
          <w:ilvl w:val="0"/>
          <w:numId w:val="36"/>
        </w:numPr>
        <w:tabs>
          <w:tab w:val="left" w:pos="-1701"/>
        </w:tabs>
        <w:spacing w:after="0" w:line="340" w:lineRule="exact"/>
        <w:ind w:left="1134" w:hanging="567"/>
        <w:rPr>
          <w:rFonts w:eastAsia="Calibri"/>
          <w:sz w:val="22"/>
          <w:szCs w:val="22"/>
          <w:lang w:eastAsia="en-US" w:bidi="pl-PL"/>
        </w:rPr>
      </w:pPr>
      <w:r w:rsidRPr="002E3E91">
        <w:rPr>
          <w:rFonts w:eastAsia="Calibri"/>
          <w:sz w:val="22"/>
          <w:szCs w:val="22"/>
          <w:lang w:eastAsia="en-US" w:bidi="pl-PL"/>
        </w:rPr>
        <w:t xml:space="preserve">instalacja odgromowa, </w:t>
      </w:r>
    </w:p>
    <w:p w:rsidR="002E3E91" w:rsidRPr="002E3E91" w:rsidRDefault="002E3E91" w:rsidP="002E3E91">
      <w:pPr>
        <w:pStyle w:val="Tekstpodstawowywcity"/>
        <w:numPr>
          <w:ilvl w:val="0"/>
          <w:numId w:val="36"/>
        </w:numPr>
        <w:tabs>
          <w:tab w:val="left" w:pos="-1701"/>
        </w:tabs>
        <w:spacing w:after="0" w:line="340" w:lineRule="exact"/>
        <w:ind w:left="1134" w:hanging="567"/>
        <w:rPr>
          <w:rFonts w:eastAsia="Calibri"/>
          <w:sz w:val="22"/>
          <w:szCs w:val="22"/>
          <w:lang w:eastAsia="en-US" w:bidi="pl-PL"/>
        </w:rPr>
      </w:pPr>
      <w:r w:rsidRPr="002E3E91">
        <w:rPr>
          <w:rFonts w:eastAsia="Calibri"/>
          <w:sz w:val="22"/>
          <w:szCs w:val="22"/>
          <w:lang w:eastAsia="en-US" w:bidi="pl-PL"/>
        </w:rPr>
        <w:t>instalacja uziemienia.</w:t>
      </w:r>
    </w:p>
    <w:p w:rsidR="002E3E91" w:rsidRPr="002E3E91" w:rsidRDefault="002E3E91" w:rsidP="002E3E91">
      <w:pPr>
        <w:pStyle w:val="Tekstpodstawowywcity"/>
        <w:numPr>
          <w:ilvl w:val="0"/>
          <w:numId w:val="36"/>
        </w:numPr>
        <w:tabs>
          <w:tab w:val="left" w:pos="-1701"/>
        </w:tabs>
        <w:spacing w:after="0" w:line="340" w:lineRule="exact"/>
        <w:ind w:left="1134" w:hanging="567"/>
        <w:rPr>
          <w:rFonts w:eastAsia="Calibri"/>
          <w:sz w:val="22"/>
          <w:szCs w:val="22"/>
          <w:lang w:eastAsia="en-US" w:bidi="pl-PL"/>
        </w:rPr>
      </w:pPr>
      <w:r w:rsidRPr="002E3E91">
        <w:rPr>
          <w:rFonts w:eastAsia="Calibri"/>
          <w:sz w:val="22"/>
          <w:szCs w:val="22"/>
          <w:lang w:eastAsia="en-US" w:bidi="pl-PL"/>
        </w:rPr>
        <w:t>teletechniczna</w:t>
      </w:r>
    </w:p>
    <w:p w:rsidR="002E3E91" w:rsidRPr="002E3E91" w:rsidRDefault="00212847" w:rsidP="00212847">
      <w:pPr>
        <w:pStyle w:val="Tekstpodstawowywcity"/>
        <w:tabs>
          <w:tab w:val="left" w:pos="-1701"/>
        </w:tabs>
        <w:spacing w:after="0" w:line="340" w:lineRule="exact"/>
        <w:rPr>
          <w:rFonts w:eastAsia="Calibri"/>
          <w:sz w:val="22"/>
          <w:szCs w:val="22"/>
          <w:lang w:eastAsia="en-US" w:bidi="pl-PL"/>
        </w:rPr>
      </w:pPr>
      <w:r>
        <w:rPr>
          <w:rFonts w:eastAsia="Calibri"/>
          <w:sz w:val="22"/>
          <w:szCs w:val="22"/>
          <w:lang w:eastAsia="en-US" w:bidi="pl-PL"/>
        </w:rPr>
        <w:t xml:space="preserve">Instalacja teletechniczna  w standardzie zgodnym z załącznikiem nr </w:t>
      </w:r>
      <w:r w:rsidR="00AC7632">
        <w:rPr>
          <w:rFonts w:eastAsia="Calibri"/>
          <w:sz w:val="22"/>
          <w:szCs w:val="22"/>
          <w:lang w:eastAsia="en-US" w:bidi="pl-PL"/>
        </w:rPr>
        <w:t>4</w:t>
      </w:r>
    </w:p>
    <w:p w:rsidR="00AC7632" w:rsidRDefault="002E3E91" w:rsidP="00212847">
      <w:pPr>
        <w:pStyle w:val="Tekstpodstawowywcity"/>
        <w:tabs>
          <w:tab w:val="left" w:pos="-1701"/>
        </w:tabs>
        <w:spacing w:after="0" w:line="340" w:lineRule="exact"/>
        <w:jc w:val="both"/>
        <w:rPr>
          <w:rFonts w:eastAsia="Calibri"/>
          <w:sz w:val="22"/>
          <w:szCs w:val="22"/>
          <w:lang w:eastAsia="en-US" w:bidi="pl-PL"/>
        </w:rPr>
      </w:pPr>
      <w:r w:rsidRPr="002E3E91">
        <w:rPr>
          <w:rFonts w:eastAsia="Calibri"/>
          <w:sz w:val="22"/>
          <w:szCs w:val="22"/>
          <w:lang w:eastAsia="en-US" w:bidi="pl-PL"/>
        </w:rPr>
        <w:t>Kosztorysy i</w:t>
      </w:r>
      <w:r w:rsidR="00734969">
        <w:rPr>
          <w:rFonts w:eastAsia="Calibri"/>
          <w:sz w:val="22"/>
          <w:szCs w:val="22"/>
          <w:lang w:eastAsia="en-US" w:bidi="pl-PL"/>
        </w:rPr>
        <w:t xml:space="preserve"> </w:t>
      </w:r>
      <w:r w:rsidRPr="002E3E91">
        <w:rPr>
          <w:rFonts w:eastAsia="Calibri"/>
          <w:sz w:val="22"/>
          <w:szCs w:val="22"/>
          <w:lang w:eastAsia="en-US" w:bidi="pl-PL"/>
        </w:rPr>
        <w:t>przedmiary, STWIOR – w zakresie kosztorysów i</w:t>
      </w:r>
      <w:r w:rsidR="00734969">
        <w:rPr>
          <w:rFonts w:eastAsia="Calibri"/>
          <w:sz w:val="22"/>
          <w:szCs w:val="22"/>
          <w:lang w:eastAsia="en-US" w:bidi="pl-PL"/>
        </w:rPr>
        <w:t xml:space="preserve"> </w:t>
      </w:r>
      <w:r w:rsidRPr="002E3E91">
        <w:rPr>
          <w:rFonts w:eastAsia="Calibri"/>
          <w:sz w:val="22"/>
          <w:szCs w:val="22"/>
          <w:lang w:eastAsia="en-US" w:bidi="pl-PL"/>
        </w:rPr>
        <w:t xml:space="preserve">przedmiarów należy </w:t>
      </w:r>
      <w:r w:rsidR="005D3A4A">
        <w:rPr>
          <w:rFonts w:eastAsia="Calibri"/>
          <w:sz w:val="22"/>
          <w:szCs w:val="22"/>
          <w:lang w:eastAsia="en-US" w:bidi="pl-PL"/>
        </w:rPr>
        <w:t xml:space="preserve">także </w:t>
      </w:r>
      <w:r w:rsidRPr="002E3E91">
        <w:rPr>
          <w:rFonts w:eastAsia="Calibri"/>
          <w:sz w:val="22"/>
          <w:szCs w:val="22"/>
          <w:lang w:eastAsia="en-US" w:bidi="pl-PL"/>
        </w:rPr>
        <w:t>uwzględnić przebudowę instalacji CO związaną ze zmianą podziału pomieszczeń (przesunięcia lub wymianę grzejników).</w:t>
      </w:r>
      <w:r w:rsidR="00AC7632">
        <w:rPr>
          <w:rFonts w:eastAsia="Calibri"/>
          <w:sz w:val="22"/>
          <w:szCs w:val="22"/>
          <w:lang w:eastAsia="en-US" w:bidi="pl-PL"/>
        </w:rPr>
        <w:t xml:space="preserve"> </w:t>
      </w:r>
    </w:p>
    <w:p w:rsidR="002E3E91" w:rsidRDefault="00AC7632" w:rsidP="00212847">
      <w:pPr>
        <w:pStyle w:val="Tekstpodstawowywcity"/>
        <w:tabs>
          <w:tab w:val="left" w:pos="-1701"/>
        </w:tabs>
        <w:spacing w:after="0" w:line="340" w:lineRule="exact"/>
        <w:jc w:val="both"/>
        <w:rPr>
          <w:rFonts w:eastAsia="Calibri"/>
          <w:sz w:val="22"/>
          <w:szCs w:val="22"/>
          <w:lang w:eastAsia="en-US" w:bidi="pl-PL"/>
        </w:rPr>
      </w:pPr>
      <w:r>
        <w:rPr>
          <w:rFonts w:eastAsia="Calibri"/>
          <w:sz w:val="22"/>
          <w:szCs w:val="22"/>
          <w:lang w:eastAsia="en-US" w:bidi="pl-PL"/>
        </w:rPr>
        <w:t>Wykonawca zobowiązany jest do uzgodnienia w/w projektów z rzeczoznawcą ds. przeciwpożarowych.</w:t>
      </w:r>
    </w:p>
    <w:p w:rsidR="005D3A4A" w:rsidRPr="002E3E91" w:rsidRDefault="005D3A4A" w:rsidP="00212847">
      <w:pPr>
        <w:pStyle w:val="Tekstpodstawowywcity"/>
        <w:tabs>
          <w:tab w:val="left" w:pos="-1701"/>
        </w:tabs>
        <w:spacing w:after="0" w:line="340" w:lineRule="exact"/>
        <w:jc w:val="both"/>
        <w:rPr>
          <w:rFonts w:eastAsia="Calibri"/>
          <w:sz w:val="22"/>
          <w:szCs w:val="22"/>
          <w:lang w:eastAsia="en-US" w:bidi="pl-PL"/>
        </w:rPr>
      </w:pPr>
      <w:r>
        <w:rPr>
          <w:rFonts w:eastAsia="Calibri"/>
          <w:sz w:val="22"/>
          <w:szCs w:val="22"/>
          <w:lang w:eastAsia="en-US" w:bidi="pl-PL"/>
        </w:rPr>
        <w:t xml:space="preserve">Wykonawca zobowiązany jest po wyborze oferty a przed przystąpieniem do prac do odbycia wizji lokalnej w celu wykonania wszelkich niezbędnych inwentaryzacji </w:t>
      </w:r>
      <w:r w:rsidR="00C561C5">
        <w:rPr>
          <w:rFonts w:eastAsia="Calibri"/>
          <w:sz w:val="22"/>
          <w:szCs w:val="22"/>
          <w:lang w:eastAsia="en-US" w:bidi="pl-PL"/>
        </w:rPr>
        <w:t>dla realizacji przedmiotu umowy.</w:t>
      </w:r>
    </w:p>
    <w:p w:rsidR="002E3E91" w:rsidRPr="002E3E91" w:rsidRDefault="002E3E91" w:rsidP="00212847">
      <w:pPr>
        <w:pStyle w:val="Tekstpodstawowywcity"/>
        <w:tabs>
          <w:tab w:val="left" w:pos="-1701"/>
        </w:tabs>
        <w:spacing w:after="0" w:line="340" w:lineRule="exact"/>
        <w:rPr>
          <w:rFonts w:eastAsia="Calibri"/>
          <w:sz w:val="22"/>
          <w:szCs w:val="22"/>
          <w:lang w:eastAsia="en-US" w:bidi="pl-PL"/>
        </w:rPr>
      </w:pPr>
    </w:p>
    <w:p w:rsidR="00EF03CD" w:rsidRDefault="00EF03CD" w:rsidP="002E3E91">
      <w:pPr>
        <w:pStyle w:val="Tekstpodstawowywcity"/>
        <w:tabs>
          <w:tab w:val="left" w:pos="-1701"/>
        </w:tabs>
        <w:spacing w:line="340" w:lineRule="exact"/>
        <w:rPr>
          <w:rFonts w:eastAsia="Calibri"/>
          <w:sz w:val="22"/>
          <w:szCs w:val="22"/>
          <w:lang w:eastAsia="en-US" w:bidi="pl-PL"/>
        </w:rPr>
        <w:sectPr w:rsidR="00EF03CD" w:rsidSect="00E362F6">
          <w:headerReference w:type="default" r:id="rId8"/>
          <w:footerReference w:type="default" r:id="rId9"/>
          <w:pgSz w:w="11906" w:h="16838"/>
          <w:pgMar w:top="2836" w:right="1417" w:bottom="1258" w:left="1417" w:header="708" w:footer="708" w:gutter="0"/>
          <w:cols w:space="708"/>
          <w:docGrid w:linePitch="360"/>
        </w:sectPr>
      </w:pPr>
    </w:p>
    <w:p w:rsidR="00C561C5" w:rsidRPr="00C561C5" w:rsidRDefault="00C561C5" w:rsidP="00C561C5">
      <w:pPr>
        <w:pStyle w:val="Tekstpodstawowywcity"/>
        <w:spacing w:after="0" w:line="340" w:lineRule="exact"/>
        <w:rPr>
          <w:rFonts w:eastAsia="Calibri"/>
          <w:b/>
          <w:bCs/>
          <w:sz w:val="22"/>
          <w:szCs w:val="22"/>
          <w:lang w:eastAsia="en-US" w:bidi="pl-PL"/>
        </w:rPr>
      </w:pPr>
      <w:r w:rsidRPr="00C561C5">
        <w:rPr>
          <w:rFonts w:eastAsia="Calibri"/>
          <w:b/>
          <w:bCs/>
          <w:sz w:val="22"/>
          <w:szCs w:val="22"/>
          <w:lang w:eastAsia="en-US" w:bidi="pl-PL"/>
        </w:rPr>
        <w:t>Forma przekazania:</w:t>
      </w:r>
    </w:p>
    <w:p w:rsidR="00C561C5" w:rsidRDefault="00C561C5" w:rsidP="00C561C5">
      <w:pPr>
        <w:pStyle w:val="Tekstpodstawowywcity"/>
        <w:tabs>
          <w:tab w:val="left" w:pos="-1701"/>
        </w:tabs>
        <w:spacing w:after="0" w:line="340" w:lineRule="exact"/>
        <w:rPr>
          <w:rFonts w:eastAsia="Calibri"/>
          <w:sz w:val="22"/>
          <w:szCs w:val="22"/>
          <w:lang w:eastAsia="en-US" w:bidi="pl-PL"/>
        </w:rPr>
      </w:pPr>
      <w:r w:rsidRPr="00C561C5">
        <w:rPr>
          <w:rFonts w:eastAsia="Calibri"/>
          <w:sz w:val="22"/>
          <w:szCs w:val="22"/>
          <w:lang w:eastAsia="en-US" w:bidi="pl-PL"/>
        </w:rPr>
        <w:t>W formie papierowej : projekty  i  STWIOR wykonać  w 4 egz., przedmiary i kosztorys inwestorski - w 2 egz. w formie elektronicznej - 2 egz.: projekty i STWIOR wykonać w wersji edytowalnej: .</w:t>
      </w:r>
      <w:proofErr w:type="spellStart"/>
      <w:r w:rsidRPr="00C561C5">
        <w:rPr>
          <w:rFonts w:eastAsia="Calibri"/>
          <w:sz w:val="22"/>
          <w:szCs w:val="22"/>
          <w:lang w:eastAsia="en-US" w:bidi="pl-PL"/>
        </w:rPr>
        <w:t>dwg</w:t>
      </w:r>
      <w:proofErr w:type="spellEnd"/>
      <w:r w:rsidRPr="00C561C5">
        <w:rPr>
          <w:rFonts w:eastAsia="Calibri"/>
          <w:sz w:val="22"/>
          <w:szCs w:val="22"/>
          <w:lang w:eastAsia="en-US" w:bidi="pl-PL"/>
        </w:rPr>
        <w:t>, .</w:t>
      </w:r>
      <w:proofErr w:type="spellStart"/>
      <w:r w:rsidRPr="00C561C5">
        <w:rPr>
          <w:rFonts w:eastAsia="Calibri"/>
          <w:sz w:val="22"/>
          <w:szCs w:val="22"/>
          <w:lang w:eastAsia="en-US" w:bidi="pl-PL"/>
        </w:rPr>
        <w:t>dxf</w:t>
      </w:r>
      <w:proofErr w:type="spellEnd"/>
      <w:r w:rsidRPr="00C561C5">
        <w:rPr>
          <w:rFonts w:eastAsia="Calibri"/>
          <w:sz w:val="22"/>
          <w:szCs w:val="22"/>
          <w:lang w:eastAsia="en-US" w:bidi="pl-PL"/>
        </w:rPr>
        <w:t xml:space="preserve">  oraz .pdf, przedmiary i kosztorys inwestorski w wersji edytowalnej: .</w:t>
      </w:r>
      <w:proofErr w:type="spellStart"/>
      <w:r w:rsidRPr="00C561C5">
        <w:rPr>
          <w:rFonts w:eastAsia="Calibri"/>
          <w:sz w:val="22"/>
          <w:szCs w:val="22"/>
          <w:lang w:eastAsia="en-US" w:bidi="pl-PL"/>
        </w:rPr>
        <w:t>ath</w:t>
      </w:r>
      <w:proofErr w:type="spellEnd"/>
      <w:r w:rsidRPr="00C561C5">
        <w:rPr>
          <w:rFonts w:eastAsia="Calibri"/>
          <w:sz w:val="22"/>
          <w:szCs w:val="22"/>
          <w:lang w:eastAsia="en-US" w:bidi="pl-PL"/>
        </w:rPr>
        <w:t xml:space="preserve"> lub .</w:t>
      </w:r>
      <w:proofErr w:type="spellStart"/>
      <w:r w:rsidRPr="00C561C5">
        <w:rPr>
          <w:rFonts w:eastAsia="Calibri"/>
          <w:sz w:val="22"/>
          <w:szCs w:val="22"/>
          <w:lang w:eastAsia="en-US" w:bidi="pl-PL"/>
        </w:rPr>
        <w:t>kst</w:t>
      </w:r>
      <w:proofErr w:type="spellEnd"/>
      <w:r w:rsidRPr="00C561C5">
        <w:rPr>
          <w:rFonts w:eastAsia="Calibri"/>
          <w:sz w:val="22"/>
          <w:szCs w:val="22"/>
          <w:lang w:eastAsia="en-US" w:bidi="pl-PL"/>
        </w:rPr>
        <w:t xml:space="preserve"> oraz .pdf.</w:t>
      </w:r>
    </w:p>
    <w:p w:rsidR="002E3E91" w:rsidRPr="002E3E91" w:rsidRDefault="002E3E91" w:rsidP="00C561C5">
      <w:pPr>
        <w:pStyle w:val="Tekstpodstawowywcity"/>
        <w:tabs>
          <w:tab w:val="left" w:pos="-1701"/>
        </w:tabs>
        <w:spacing w:after="0" w:line="340" w:lineRule="exact"/>
        <w:rPr>
          <w:rFonts w:eastAsia="Calibri"/>
          <w:sz w:val="22"/>
          <w:szCs w:val="22"/>
          <w:lang w:eastAsia="en-US" w:bidi="pl-PL"/>
        </w:rPr>
      </w:pPr>
      <w:r w:rsidRPr="002E3E91">
        <w:rPr>
          <w:rFonts w:eastAsia="Calibri"/>
          <w:sz w:val="22"/>
          <w:szCs w:val="22"/>
          <w:lang w:eastAsia="en-US" w:bidi="pl-PL"/>
        </w:rPr>
        <w:t>Powierzchnia remontowanych pomieszczeń biurowych: piętro typowe– 330m</w:t>
      </w:r>
      <w:r w:rsidRPr="002E3E91">
        <w:rPr>
          <w:rFonts w:eastAsia="Calibri"/>
          <w:sz w:val="22"/>
          <w:szCs w:val="22"/>
          <w:vertAlign w:val="superscript"/>
          <w:lang w:eastAsia="en-US" w:bidi="pl-PL"/>
        </w:rPr>
        <w:t>2</w:t>
      </w:r>
      <w:r w:rsidRPr="002E3E91">
        <w:rPr>
          <w:rFonts w:eastAsia="Calibri"/>
          <w:sz w:val="22"/>
          <w:szCs w:val="22"/>
          <w:lang w:eastAsia="en-US" w:bidi="pl-PL"/>
        </w:rPr>
        <w:t>.</w:t>
      </w:r>
    </w:p>
    <w:p w:rsidR="002E3E91" w:rsidRPr="002E3E91" w:rsidRDefault="002E3E91" w:rsidP="00C561C5">
      <w:pPr>
        <w:pStyle w:val="Tekstpodstawowywcity"/>
        <w:tabs>
          <w:tab w:val="left" w:pos="-1701"/>
        </w:tabs>
        <w:spacing w:after="0" w:line="340" w:lineRule="exact"/>
        <w:jc w:val="both"/>
        <w:rPr>
          <w:rFonts w:eastAsia="Calibri"/>
          <w:sz w:val="22"/>
          <w:szCs w:val="22"/>
          <w:lang w:eastAsia="en-US" w:bidi="pl-PL"/>
        </w:rPr>
      </w:pPr>
      <w:r w:rsidRPr="002E3E91">
        <w:rPr>
          <w:rFonts w:eastAsia="Calibri"/>
          <w:sz w:val="22"/>
          <w:szCs w:val="22"/>
          <w:lang w:eastAsia="en-US" w:bidi="pl-PL"/>
        </w:rPr>
        <w:t xml:space="preserve">W ramach remontu będą wymienione wszystkie instalacje w pomieszczeniach </w:t>
      </w:r>
      <w:r w:rsidRPr="002E3E91">
        <w:rPr>
          <w:rFonts w:eastAsia="Calibri"/>
          <w:b/>
          <w:sz w:val="22"/>
          <w:szCs w:val="22"/>
          <w:lang w:eastAsia="en-US" w:bidi="pl-PL"/>
        </w:rPr>
        <w:t>– z wyjątkiem pomieszczeń położonych po północnej stronie korytarza na piętrze 11</w:t>
      </w:r>
      <w:r w:rsidRPr="002E3E91">
        <w:rPr>
          <w:rFonts w:eastAsia="Calibri"/>
          <w:sz w:val="22"/>
          <w:szCs w:val="22"/>
          <w:lang w:eastAsia="en-US" w:bidi="pl-PL"/>
        </w:rPr>
        <w:t>. Nowe tablice elektryczne znajdują się na piętrach: 6(2szt.), 8(2szt.), 9(3szt.), 11(3szt.).</w:t>
      </w:r>
    </w:p>
    <w:p w:rsidR="002E3E91" w:rsidRPr="002E3E91" w:rsidRDefault="002E3E91" w:rsidP="00C561C5">
      <w:pPr>
        <w:pStyle w:val="Tekstpodstawowywcity"/>
        <w:tabs>
          <w:tab w:val="left" w:pos="-1701"/>
        </w:tabs>
        <w:spacing w:after="0" w:line="340" w:lineRule="exact"/>
        <w:rPr>
          <w:rFonts w:eastAsia="Calibri"/>
          <w:sz w:val="22"/>
          <w:szCs w:val="22"/>
          <w:lang w:eastAsia="en-US" w:bidi="pl-PL"/>
        </w:rPr>
      </w:pPr>
    </w:p>
    <w:p w:rsidR="0028138F" w:rsidRPr="00E362F6" w:rsidRDefault="002E3E91" w:rsidP="00C561C5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  <w:szCs w:val="22"/>
        </w:rPr>
      </w:pPr>
      <w:r w:rsidRPr="002E3E91">
        <w:rPr>
          <w:rFonts w:eastAsia="Calibri"/>
          <w:sz w:val="22"/>
          <w:szCs w:val="22"/>
          <w:lang w:eastAsia="en-US" w:bidi="pl-PL"/>
        </w:rPr>
        <w:t xml:space="preserve">Przy projektowaniu należy uwzględnić wytyczne zawarte w Postanowieniu Komendanta Wojewódzkiego Państwowej Straży Pożarnej w Katowicach z dnia 22.09.2015r. </w:t>
      </w:r>
      <w:r w:rsidR="009C192F">
        <w:rPr>
          <w:rFonts w:eastAsia="Calibri"/>
          <w:sz w:val="22"/>
          <w:szCs w:val="22"/>
          <w:lang w:eastAsia="en-US" w:bidi="pl-PL"/>
        </w:rPr>
        <w:t xml:space="preserve">(załącznik nr 5) </w:t>
      </w:r>
      <w:r w:rsidRPr="002E3E91">
        <w:rPr>
          <w:rFonts w:eastAsia="Calibri"/>
          <w:sz w:val="22"/>
          <w:szCs w:val="22"/>
          <w:lang w:eastAsia="en-US" w:bidi="pl-PL"/>
        </w:rPr>
        <w:t>oraz Ekspertyzie Tec</w:t>
      </w:r>
      <w:bookmarkStart w:id="0" w:name="_GoBack"/>
      <w:bookmarkEnd w:id="0"/>
      <w:r w:rsidRPr="002E3E91">
        <w:rPr>
          <w:rFonts w:eastAsia="Calibri"/>
          <w:sz w:val="22"/>
          <w:szCs w:val="22"/>
          <w:lang w:eastAsia="en-US" w:bidi="pl-PL"/>
        </w:rPr>
        <w:t xml:space="preserve">hnicznej dotyczącej możliwości innego sposobu spełnienia wymagań bezpieczeństwa pożarowego w Pawilonie i GIG-u, Al. Korfantego 79 Katowice, opracowana przez </w:t>
      </w:r>
      <w:proofErr w:type="spellStart"/>
      <w:r w:rsidRPr="002E3E91">
        <w:rPr>
          <w:rFonts w:eastAsia="Calibri"/>
          <w:sz w:val="22"/>
          <w:szCs w:val="22"/>
          <w:lang w:eastAsia="en-US" w:bidi="pl-PL"/>
        </w:rPr>
        <w:t>Fire</w:t>
      </w:r>
      <w:proofErr w:type="spellEnd"/>
      <w:r w:rsidRPr="002E3E91">
        <w:rPr>
          <w:rFonts w:eastAsia="Calibri"/>
          <w:sz w:val="22"/>
          <w:szCs w:val="22"/>
          <w:lang w:eastAsia="en-US" w:bidi="pl-PL"/>
        </w:rPr>
        <w:t xml:space="preserve"> Ekspert Adam </w:t>
      </w:r>
      <w:proofErr w:type="spellStart"/>
      <w:r w:rsidRPr="002E3E91">
        <w:rPr>
          <w:rFonts w:eastAsia="Calibri"/>
          <w:sz w:val="22"/>
          <w:szCs w:val="22"/>
          <w:lang w:eastAsia="en-US" w:bidi="pl-PL"/>
        </w:rPr>
        <w:t>Biczycki</w:t>
      </w:r>
      <w:proofErr w:type="spellEnd"/>
      <w:r w:rsidRPr="002E3E91">
        <w:rPr>
          <w:rFonts w:eastAsia="Calibri"/>
          <w:sz w:val="22"/>
          <w:szCs w:val="22"/>
          <w:lang w:eastAsia="en-US" w:bidi="pl-PL"/>
        </w:rPr>
        <w:t xml:space="preserve"> w kwietniu 2015r.</w:t>
      </w:r>
      <w:r w:rsidR="009C192F">
        <w:rPr>
          <w:rFonts w:eastAsia="Calibri"/>
          <w:sz w:val="22"/>
          <w:szCs w:val="22"/>
          <w:lang w:eastAsia="en-US" w:bidi="pl-PL"/>
        </w:rPr>
        <w:t>(załącznik nr 6)</w:t>
      </w:r>
      <w:r w:rsidR="003E1CB0" w:rsidRPr="00E362F6">
        <w:rPr>
          <w:rFonts w:eastAsia="Calibri"/>
          <w:sz w:val="22"/>
          <w:szCs w:val="22"/>
          <w:lang w:eastAsia="en-US" w:bidi="pl-PL"/>
        </w:rPr>
        <w:t>.</w:t>
      </w:r>
    </w:p>
    <w:p w:rsidR="006072D7" w:rsidRPr="00E362F6" w:rsidRDefault="006072D7" w:rsidP="00E362F6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  <w:szCs w:val="22"/>
        </w:rPr>
      </w:pPr>
    </w:p>
    <w:p w:rsidR="00BF23FD" w:rsidRPr="00E362F6" w:rsidRDefault="00BF23FD" w:rsidP="00E362F6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E362F6">
        <w:rPr>
          <w:rFonts w:ascii="Times New Roman" w:hAnsi="Times New Roman" w:cs="Times New Roman"/>
          <w:b/>
          <w:bCs/>
        </w:rPr>
        <w:t>III.</w:t>
      </w:r>
      <w:r w:rsidRPr="00E362F6">
        <w:rPr>
          <w:rFonts w:ascii="Times New Roman" w:hAnsi="Times New Roman" w:cs="Times New Roman"/>
          <w:b/>
          <w:bCs/>
        </w:rPr>
        <w:tab/>
        <w:t>Osoba do kontaktów z Wykonawcą.</w:t>
      </w:r>
    </w:p>
    <w:p w:rsidR="00BF23FD" w:rsidRPr="00E362F6" w:rsidRDefault="00C25ED2" w:rsidP="00E362F6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sz w:val="22"/>
          <w:szCs w:val="22"/>
          <w:lang w:val="de-DE"/>
        </w:rPr>
      </w:pPr>
      <w:r w:rsidRPr="00E362F6">
        <w:rPr>
          <w:sz w:val="22"/>
          <w:szCs w:val="22"/>
          <w:lang w:val="de-DE"/>
        </w:rPr>
        <w:t xml:space="preserve">Piotr </w:t>
      </w:r>
      <w:proofErr w:type="spellStart"/>
      <w:r w:rsidRPr="00E362F6">
        <w:rPr>
          <w:sz w:val="22"/>
          <w:szCs w:val="22"/>
          <w:lang w:val="de-DE"/>
        </w:rPr>
        <w:t>Hachuła</w:t>
      </w:r>
      <w:proofErr w:type="spellEnd"/>
      <w:r w:rsidR="00BF23FD" w:rsidRPr="00E362F6">
        <w:rPr>
          <w:sz w:val="22"/>
          <w:szCs w:val="22"/>
          <w:lang w:val="de-DE"/>
        </w:rPr>
        <w:t>, tel. 32/ 259 2</w:t>
      </w:r>
      <w:r w:rsidR="00AD639D" w:rsidRPr="00E362F6">
        <w:rPr>
          <w:sz w:val="22"/>
          <w:szCs w:val="22"/>
          <w:lang w:val="de-DE"/>
        </w:rPr>
        <w:t>6</w:t>
      </w:r>
      <w:r w:rsidR="00BF23FD" w:rsidRPr="00E362F6">
        <w:rPr>
          <w:sz w:val="22"/>
          <w:szCs w:val="22"/>
          <w:lang w:val="de-DE"/>
        </w:rPr>
        <w:t xml:space="preserve"> </w:t>
      </w:r>
      <w:r w:rsidR="00AD639D" w:rsidRPr="00E362F6">
        <w:rPr>
          <w:sz w:val="22"/>
          <w:szCs w:val="22"/>
          <w:lang w:val="de-DE"/>
        </w:rPr>
        <w:t>4</w:t>
      </w:r>
      <w:r w:rsidR="00BF23FD" w:rsidRPr="00E362F6">
        <w:rPr>
          <w:sz w:val="22"/>
          <w:szCs w:val="22"/>
          <w:lang w:val="de-DE"/>
        </w:rPr>
        <w:t xml:space="preserve">7, </w:t>
      </w:r>
      <w:proofErr w:type="spellStart"/>
      <w:r w:rsidR="00BF23FD" w:rsidRPr="00E362F6">
        <w:rPr>
          <w:sz w:val="22"/>
          <w:szCs w:val="22"/>
          <w:lang w:val="de-DE"/>
        </w:rPr>
        <w:t>e-mail</w:t>
      </w:r>
      <w:proofErr w:type="spellEnd"/>
      <w:r w:rsidR="00BF23FD" w:rsidRPr="00E362F6">
        <w:rPr>
          <w:sz w:val="22"/>
          <w:szCs w:val="22"/>
          <w:lang w:val="de-DE"/>
        </w:rPr>
        <w:t xml:space="preserve">: </w:t>
      </w:r>
      <w:hyperlink r:id="rId10" w:history="1">
        <w:r w:rsidR="00AD639D" w:rsidRPr="00E362F6">
          <w:rPr>
            <w:rStyle w:val="Hipercze"/>
            <w:sz w:val="22"/>
            <w:szCs w:val="22"/>
            <w:lang w:val="de-DE"/>
          </w:rPr>
          <w:t>phachula@gig.eu</w:t>
        </w:r>
      </w:hyperlink>
    </w:p>
    <w:p w:rsidR="00C25ED2" w:rsidRPr="00E362F6" w:rsidRDefault="00937FE4" w:rsidP="00E362F6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Malgorzata </w:t>
      </w:r>
      <w:proofErr w:type="spellStart"/>
      <w:r>
        <w:rPr>
          <w:sz w:val="22"/>
          <w:szCs w:val="22"/>
          <w:lang w:val="de-DE"/>
        </w:rPr>
        <w:t>Strańska-Stanek</w:t>
      </w:r>
      <w:proofErr w:type="spellEnd"/>
      <w:r>
        <w:rPr>
          <w:sz w:val="22"/>
          <w:szCs w:val="22"/>
          <w:lang w:val="de-DE"/>
        </w:rPr>
        <w:t xml:space="preserve"> </w:t>
      </w:r>
      <w:r w:rsidR="00C25ED2" w:rsidRPr="00E362F6">
        <w:rPr>
          <w:sz w:val="22"/>
          <w:szCs w:val="22"/>
          <w:lang w:val="de-DE"/>
        </w:rPr>
        <w:t xml:space="preserve">, tel. 32/259 </w:t>
      </w:r>
      <w:r w:rsidR="003D3CE8" w:rsidRPr="00E362F6">
        <w:rPr>
          <w:sz w:val="22"/>
          <w:szCs w:val="22"/>
          <w:lang w:val="de-DE"/>
        </w:rPr>
        <w:t>2</w:t>
      </w:r>
      <w:r>
        <w:rPr>
          <w:sz w:val="22"/>
          <w:szCs w:val="22"/>
          <w:lang w:val="de-DE"/>
        </w:rPr>
        <w:t>6</w:t>
      </w:r>
      <w:r w:rsidR="003D3CE8" w:rsidRPr="00E362F6">
        <w:rPr>
          <w:sz w:val="22"/>
          <w:szCs w:val="22"/>
          <w:lang w:val="de-DE"/>
        </w:rPr>
        <w:t xml:space="preserve"> </w:t>
      </w:r>
      <w:r>
        <w:rPr>
          <w:sz w:val="22"/>
          <w:szCs w:val="22"/>
          <w:lang w:val="de-DE"/>
        </w:rPr>
        <w:t>32</w:t>
      </w:r>
      <w:r w:rsidR="00C25ED2" w:rsidRPr="00E362F6">
        <w:rPr>
          <w:sz w:val="22"/>
          <w:szCs w:val="22"/>
          <w:lang w:val="de-DE"/>
        </w:rPr>
        <w:t xml:space="preserve">, </w:t>
      </w:r>
      <w:proofErr w:type="spellStart"/>
      <w:r w:rsidR="00C25ED2" w:rsidRPr="00E362F6">
        <w:rPr>
          <w:sz w:val="22"/>
          <w:szCs w:val="22"/>
          <w:lang w:val="de-DE"/>
        </w:rPr>
        <w:t>e-mail</w:t>
      </w:r>
      <w:proofErr w:type="spellEnd"/>
      <w:r w:rsidR="00C25ED2" w:rsidRPr="00E362F6">
        <w:rPr>
          <w:sz w:val="22"/>
          <w:szCs w:val="22"/>
          <w:lang w:val="de-DE"/>
        </w:rPr>
        <w:t xml:space="preserve">: </w:t>
      </w:r>
      <w:hyperlink r:id="rId11" w:history="1">
        <w:r w:rsidRPr="008E24A9">
          <w:rPr>
            <w:rStyle w:val="Hipercze"/>
            <w:sz w:val="22"/>
            <w:szCs w:val="22"/>
            <w:lang w:val="de-DE"/>
          </w:rPr>
          <w:t>mstranska@gig.eu</w:t>
        </w:r>
      </w:hyperlink>
    </w:p>
    <w:p w:rsidR="00C25ED2" w:rsidRPr="00E362F6" w:rsidRDefault="00C25ED2" w:rsidP="00E362F6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sz w:val="22"/>
          <w:szCs w:val="22"/>
          <w:lang w:val="de-DE"/>
        </w:rPr>
      </w:pPr>
    </w:p>
    <w:p w:rsidR="00BF23FD" w:rsidRPr="00E362F6" w:rsidRDefault="00BF23FD" w:rsidP="00E362F6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E362F6">
        <w:rPr>
          <w:rFonts w:ascii="Times New Roman" w:hAnsi="Times New Roman" w:cs="Times New Roman"/>
          <w:b/>
          <w:bCs/>
        </w:rPr>
        <w:t>IV.</w:t>
      </w:r>
      <w:r w:rsidRPr="00E362F6">
        <w:rPr>
          <w:rFonts w:ascii="Times New Roman" w:hAnsi="Times New Roman" w:cs="Times New Roman"/>
          <w:b/>
          <w:bCs/>
        </w:rPr>
        <w:tab/>
        <w:t>Wymagania dotyczące Wykonawców i oferty.</w:t>
      </w:r>
    </w:p>
    <w:p w:rsidR="00BB46E2" w:rsidRPr="00E362F6" w:rsidRDefault="00BB46E2" w:rsidP="00E362F6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</w:p>
    <w:p w:rsidR="009554E3" w:rsidRPr="00117E99" w:rsidRDefault="00044A0B" w:rsidP="00E362F6">
      <w:pPr>
        <w:pStyle w:val="Styl"/>
        <w:spacing w:line="340" w:lineRule="exact"/>
        <w:ind w:left="567" w:hanging="567"/>
        <w:jc w:val="both"/>
        <w:rPr>
          <w:rFonts w:ascii="Times New Roman" w:hAnsi="Times New Roman" w:cs="Times New Roman"/>
        </w:rPr>
      </w:pPr>
      <w:r w:rsidRPr="00E362F6">
        <w:rPr>
          <w:rFonts w:ascii="Times New Roman" w:hAnsi="Times New Roman" w:cs="Times New Roman"/>
          <w:sz w:val="22"/>
          <w:szCs w:val="22"/>
        </w:rPr>
        <w:t>1</w:t>
      </w:r>
      <w:r w:rsidR="00260FB4" w:rsidRPr="00E362F6">
        <w:rPr>
          <w:rFonts w:ascii="Times New Roman" w:hAnsi="Times New Roman" w:cs="Times New Roman"/>
          <w:sz w:val="22"/>
          <w:szCs w:val="22"/>
        </w:rPr>
        <w:t>.</w:t>
      </w:r>
      <w:r w:rsidR="00260FB4" w:rsidRPr="00E362F6">
        <w:rPr>
          <w:rFonts w:ascii="Times New Roman" w:hAnsi="Times New Roman" w:cs="Times New Roman"/>
          <w:sz w:val="22"/>
          <w:szCs w:val="22"/>
        </w:rPr>
        <w:tab/>
      </w:r>
      <w:r w:rsidR="006A186A" w:rsidRPr="00E362F6">
        <w:rPr>
          <w:rFonts w:ascii="Times New Roman" w:hAnsi="Times New Roman" w:cs="Times New Roman"/>
          <w:sz w:val="22"/>
          <w:szCs w:val="22"/>
        </w:rPr>
        <w:t xml:space="preserve">Wykonawca musi wykazać, iż w okresie ostatnich </w:t>
      </w:r>
      <w:r w:rsidR="00937FE4">
        <w:rPr>
          <w:rFonts w:ascii="Times New Roman" w:hAnsi="Times New Roman" w:cs="Times New Roman"/>
          <w:sz w:val="22"/>
          <w:szCs w:val="22"/>
        </w:rPr>
        <w:t>trzech</w:t>
      </w:r>
      <w:r w:rsidR="006A186A" w:rsidRPr="00E362F6">
        <w:rPr>
          <w:rFonts w:ascii="Times New Roman" w:hAnsi="Times New Roman" w:cs="Times New Roman"/>
          <w:sz w:val="22"/>
          <w:szCs w:val="22"/>
        </w:rPr>
        <w:t xml:space="preserve"> lat przed </w:t>
      </w:r>
      <w:bookmarkStart w:id="1" w:name="OLE_LINK1"/>
      <w:r w:rsidR="006A186A" w:rsidRPr="00E362F6">
        <w:rPr>
          <w:rFonts w:ascii="Times New Roman" w:hAnsi="Times New Roman" w:cs="Times New Roman"/>
          <w:sz w:val="22"/>
          <w:szCs w:val="22"/>
        </w:rPr>
        <w:t>upływem terminu składania ofert</w:t>
      </w:r>
      <w:bookmarkEnd w:id="1"/>
      <w:r w:rsidR="006A186A" w:rsidRPr="00E362F6">
        <w:rPr>
          <w:rFonts w:ascii="Times New Roman" w:hAnsi="Times New Roman" w:cs="Times New Roman"/>
          <w:sz w:val="22"/>
          <w:szCs w:val="22"/>
        </w:rPr>
        <w:t>, a jeżeli okres prowadzenia działalności jest krótszy – w</w:t>
      </w:r>
      <w:r w:rsidR="004B4BE5" w:rsidRPr="00E362F6">
        <w:rPr>
          <w:rFonts w:ascii="Times New Roman" w:hAnsi="Times New Roman" w:cs="Times New Roman"/>
          <w:sz w:val="22"/>
          <w:szCs w:val="22"/>
        </w:rPr>
        <w:t> </w:t>
      </w:r>
      <w:r w:rsidR="006A186A" w:rsidRPr="00E362F6">
        <w:rPr>
          <w:rFonts w:ascii="Times New Roman" w:hAnsi="Times New Roman" w:cs="Times New Roman"/>
          <w:sz w:val="22"/>
          <w:szCs w:val="22"/>
        </w:rPr>
        <w:t>tym okresie wykonał</w:t>
      </w:r>
      <w:r w:rsidR="00EF03CD">
        <w:rPr>
          <w:rFonts w:ascii="Times New Roman" w:hAnsi="Times New Roman" w:cs="Times New Roman"/>
          <w:sz w:val="22"/>
          <w:szCs w:val="22"/>
        </w:rPr>
        <w:t xml:space="preserve"> </w:t>
      </w:r>
      <w:r w:rsidRPr="00E362F6">
        <w:rPr>
          <w:rFonts w:ascii="Times New Roman" w:hAnsi="Times New Roman" w:cs="Times New Roman"/>
          <w:sz w:val="22"/>
          <w:szCs w:val="22"/>
          <w:lang w:bidi="pl-PL"/>
        </w:rPr>
        <w:t xml:space="preserve">co najmniej </w:t>
      </w:r>
      <w:r w:rsidR="00AC7632">
        <w:rPr>
          <w:rFonts w:ascii="Times New Roman" w:hAnsi="Times New Roman" w:cs="Times New Roman"/>
          <w:sz w:val="22"/>
          <w:szCs w:val="22"/>
          <w:lang w:bidi="pl-PL"/>
        </w:rPr>
        <w:t>2</w:t>
      </w:r>
      <w:r w:rsidRPr="00E362F6">
        <w:rPr>
          <w:rFonts w:ascii="Times New Roman" w:hAnsi="Times New Roman" w:cs="Times New Roman"/>
          <w:sz w:val="22"/>
          <w:szCs w:val="22"/>
          <w:lang w:bidi="pl-PL"/>
        </w:rPr>
        <w:t xml:space="preserve"> </w:t>
      </w:r>
      <w:r w:rsidR="00937FE4">
        <w:rPr>
          <w:rFonts w:ascii="Times New Roman" w:hAnsi="Times New Roman" w:cs="Times New Roman"/>
          <w:sz w:val="22"/>
          <w:szCs w:val="22"/>
          <w:lang w:bidi="pl-PL"/>
        </w:rPr>
        <w:t>usług</w:t>
      </w:r>
      <w:r w:rsidR="00AC7632">
        <w:rPr>
          <w:rFonts w:ascii="Times New Roman" w:hAnsi="Times New Roman" w:cs="Times New Roman"/>
          <w:sz w:val="22"/>
          <w:szCs w:val="22"/>
          <w:lang w:bidi="pl-PL"/>
        </w:rPr>
        <w:t>i</w:t>
      </w:r>
      <w:r w:rsidR="00937FE4">
        <w:rPr>
          <w:rFonts w:ascii="Times New Roman" w:hAnsi="Times New Roman" w:cs="Times New Roman"/>
          <w:sz w:val="22"/>
          <w:szCs w:val="22"/>
          <w:lang w:bidi="pl-PL"/>
        </w:rPr>
        <w:t xml:space="preserve"> </w:t>
      </w:r>
      <w:r w:rsidRPr="00E362F6">
        <w:rPr>
          <w:rFonts w:ascii="Times New Roman" w:hAnsi="Times New Roman" w:cs="Times New Roman"/>
          <w:sz w:val="22"/>
          <w:szCs w:val="22"/>
          <w:lang w:bidi="pl-PL"/>
        </w:rPr>
        <w:t xml:space="preserve">w zakresie </w:t>
      </w:r>
      <w:r w:rsidR="00AC7632">
        <w:rPr>
          <w:rFonts w:ascii="Times New Roman" w:hAnsi="Times New Roman" w:cs="Times New Roman"/>
          <w:sz w:val="22"/>
          <w:szCs w:val="22"/>
          <w:lang w:bidi="pl-PL"/>
        </w:rPr>
        <w:t>wykonania projektów elektrycznych słabo</w:t>
      </w:r>
      <w:r w:rsidR="009C192F">
        <w:rPr>
          <w:rFonts w:ascii="Times New Roman" w:hAnsi="Times New Roman" w:cs="Times New Roman"/>
          <w:sz w:val="22"/>
          <w:szCs w:val="22"/>
          <w:lang w:bidi="pl-PL"/>
        </w:rPr>
        <w:t>prądowych łącznie z systemami p.poż</w:t>
      </w:r>
      <w:r w:rsidR="00937FE4">
        <w:rPr>
          <w:rFonts w:ascii="Times New Roman" w:hAnsi="Times New Roman" w:cs="Times New Roman"/>
          <w:sz w:val="22"/>
          <w:szCs w:val="22"/>
          <w:lang w:bidi="pl-PL"/>
        </w:rPr>
        <w:t>.</w:t>
      </w:r>
      <w:r w:rsidRPr="00044A0B">
        <w:rPr>
          <w:rFonts w:ascii="Times New Roman" w:hAnsi="Times New Roman" w:cs="Times New Roman"/>
          <w:lang w:bidi="pl-PL"/>
        </w:rPr>
        <w:t xml:space="preserve"> o wartości minimum </w:t>
      </w:r>
      <w:r w:rsidR="009C192F">
        <w:rPr>
          <w:rFonts w:ascii="Times New Roman" w:hAnsi="Times New Roman" w:cs="Times New Roman"/>
          <w:b/>
          <w:lang w:bidi="pl-PL"/>
        </w:rPr>
        <w:t>6</w:t>
      </w:r>
      <w:r w:rsidR="00CD10CD">
        <w:rPr>
          <w:rFonts w:ascii="Times New Roman" w:hAnsi="Times New Roman" w:cs="Times New Roman"/>
          <w:b/>
          <w:lang w:bidi="pl-PL"/>
        </w:rPr>
        <w:t>0</w:t>
      </w:r>
      <w:r w:rsidRPr="00044A0B">
        <w:rPr>
          <w:rFonts w:ascii="Times New Roman" w:hAnsi="Times New Roman" w:cs="Times New Roman"/>
          <w:b/>
          <w:lang w:bidi="pl-PL"/>
        </w:rPr>
        <w:t> 000 zł</w:t>
      </w:r>
      <w:r w:rsidRPr="00044A0B">
        <w:rPr>
          <w:rFonts w:ascii="Times New Roman" w:hAnsi="Times New Roman" w:cs="Times New Roman"/>
          <w:lang w:bidi="pl-PL"/>
        </w:rPr>
        <w:t xml:space="preserve">. </w:t>
      </w:r>
      <w:r w:rsidR="00CD10CD">
        <w:rPr>
          <w:rFonts w:ascii="Times New Roman" w:hAnsi="Times New Roman" w:cs="Times New Roman"/>
          <w:lang w:bidi="pl-PL"/>
        </w:rPr>
        <w:t>netto.</w:t>
      </w:r>
    </w:p>
    <w:p w:rsidR="009554E3" w:rsidRPr="00117E99" w:rsidRDefault="00B129D8" w:rsidP="00B129D8">
      <w:pPr>
        <w:pStyle w:val="Styl"/>
        <w:spacing w:line="340" w:lineRule="exact"/>
        <w:ind w:left="567" w:hanging="567"/>
        <w:jc w:val="both"/>
        <w:rPr>
          <w:rFonts w:ascii="Times New Roman" w:hAnsi="Times New Roman" w:cs="Times New Roman"/>
          <w:iCs/>
        </w:rPr>
      </w:pPr>
      <w:r w:rsidRPr="00B129D8">
        <w:rPr>
          <w:rFonts w:ascii="Times New Roman" w:hAnsi="Times New Roman" w:cs="Times New Roman"/>
        </w:rPr>
        <w:tab/>
      </w:r>
      <w:r w:rsidR="009554E3" w:rsidRPr="00117E99">
        <w:rPr>
          <w:rFonts w:ascii="Times New Roman" w:hAnsi="Times New Roman" w:cs="Times New Roman"/>
          <w:u w:val="single"/>
        </w:rPr>
        <w:t xml:space="preserve">W </w:t>
      </w:r>
      <w:r w:rsidR="009554E3" w:rsidRPr="00117E99">
        <w:rPr>
          <w:rFonts w:ascii="Times New Roman" w:hAnsi="Times New Roman" w:cs="Times New Roman"/>
          <w:iCs/>
          <w:u w:val="single"/>
        </w:rPr>
        <w:t xml:space="preserve">celu wykazania spełniania przez Wykonawcę warunku, o którym mowa powyżej Wykonawca zobowiązany jest przedłożyć wraz </w:t>
      </w:r>
      <w:r w:rsidR="009554E3" w:rsidRPr="00117E99">
        <w:rPr>
          <w:rFonts w:ascii="Times New Roman" w:hAnsi="Times New Roman" w:cs="Times New Roman"/>
          <w:u w:val="single"/>
        </w:rPr>
        <w:t xml:space="preserve">z </w:t>
      </w:r>
      <w:r w:rsidR="009554E3" w:rsidRPr="00117E99">
        <w:rPr>
          <w:rFonts w:ascii="Times New Roman" w:hAnsi="Times New Roman" w:cs="Times New Roman"/>
          <w:iCs/>
          <w:u w:val="single"/>
        </w:rPr>
        <w:t>ofertą:</w:t>
      </w:r>
      <w:r w:rsidR="009554E3" w:rsidRPr="00117E99">
        <w:rPr>
          <w:rFonts w:ascii="Times New Roman" w:hAnsi="Times New Roman" w:cs="Times New Roman"/>
          <w:iCs/>
        </w:rPr>
        <w:t xml:space="preserve"> </w:t>
      </w:r>
    </w:p>
    <w:p w:rsidR="00EA1402" w:rsidRPr="00117E99" w:rsidRDefault="00B129D8" w:rsidP="00B129D8">
      <w:pPr>
        <w:pStyle w:val="Styl"/>
        <w:spacing w:line="340" w:lineRule="exact"/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Cs/>
        </w:rPr>
        <w:tab/>
      </w:r>
      <w:r w:rsidR="006A186A" w:rsidRPr="00117E99">
        <w:rPr>
          <w:rFonts w:ascii="Times New Roman" w:hAnsi="Times New Roman" w:cs="Times New Roman"/>
          <w:iCs/>
        </w:rPr>
        <w:t xml:space="preserve">wykazu </w:t>
      </w:r>
      <w:r w:rsidR="00937FE4">
        <w:rPr>
          <w:rFonts w:ascii="Times New Roman" w:hAnsi="Times New Roman" w:cs="Times New Roman"/>
          <w:iCs/>
        </w:rPr>
        <w:t>usług</w:t>
      </w:r>
      <w:r w:rsidR="006A186A" w:rsidRPr="00117E99">
        <w:rPr>
          <w:rFonts w:ascii="Times New Roman" w:hAnsi="Times New Roman" w:cs="Times New Roman"/>
          <w:iCs/>
        </w:rPr>
        <w:t xml:space="preserve"> wykonanych w okresie ostatnich 3 lat przed upływem terminu składania ofert, a jeżeli okres prowadzenia działalności jest krótszy – w tym okresie, wraz z</w:t>
      </w:r>
      <w:r w:rsidR="003F2F05">
        <w:rPr>
          <w:rFonts w:ascii="Times New Roman" w:hAnsi="Times New Roman" w:cs="Times New Roman"/>
          <w:iCs/>
        </w:rPr>
        <w:t> </w:t>
      </w:r>
      <w:r w:rsidR="006A186A" w:rsidRPr="00117E99">
        <w:rPr>
          <w:rFonts w:ascii="Times New Roman" w:hAnsi="Times New Roman" w:cs="Times New Roman"/>
          <w:iCs/>
        </w:rPr>
        <w:t xml:space="preserve">podaniem ich wartości, przedmiotu, dat wykonania i podmiotów, na rzecz których </w:t>
      </w:r>
      <w:r w:rsidR="008657BD">
        <w:rPr>
          <w:rFonts w:ascii="Times New Roman" w:hAnsi="Times New Roman" w:cs="Times New Roman"/>
          <w:iCs/>
        </w:rPr>
        <w:t>prace</w:t>
      </w:r>
      <w:r w:rsidR="006A186A" w:rsidRPr="00117E99">
        <w:rPr>
          <w:rFonts w:ascii="Times New Roman" w:hAnsi="Times New Roman" w:cs="Times New Roman"/>
          <w:iCs/>
        </w:rPr>
        <w:t xml:space="preserve"> zostały wykonane, oraz załączeniem dowodów określających czy </w:t>
      </w:r>
      <w:r w:rsidR="003F2F05">
        <w:rPr>
          <w:rFonts w:ascii="Times New Roman" w:hAnsi="Times New Roman" w:cs="Times New Roman"/>
          <w:iCs/>
        </w:rPr>
        <w:t>prace</w:t>
      </w:r>
      <w:r w:rsidR="006A186A" w:rsidRPr="00117E99">
        <w:rPr>
          <w:rFonts w:ascii="Times New Roman" w:hAnsi="Times New Roman" w:cs="Times New Roman"/>
          <w:iCs/>
        </w:rPr>
        <w:t xml:space="preserve"> te zostały wykonane</w:t>
      </w:r>
      <w:r w:rsidR="00937FE4">
        <w:rPr>
          <w:rFonts w:ascii="Times New Roman" w:hAnsi="Times New Roman" w:cs="Times New Roman"/>
          <w:iCs/>
        </w:rPr>
        <w:t xml:space="preserve"> należycie</w:t>
      </w:r>
      <w:r w:rsidR="006A186A" w:rsidRPr="00117E99">
        <w:rPr>
          <w:rFonts w:ascii="Times New Roman" w:hAnsi="Times New Roman" w:cs="Times New Roman"/>
          <w:iCs/>
        </w:rPr>
        <w:t xml:space="preserve">, przy czym dowodami, o których mowa, są referencje bądź inne dokumenty wystawione przez podmiot, na rzecz którego </w:t>
      </w:r>
      <w:r w:rsidR="003F2F05">
        <w:rPr>
          <w:rFonts w:ascii="Times New Roman" w:hAnsi="Times New Roman" w:cs="Times New Roman"/>
          <w:iCs/>
        </w:rPr>
        <w:t>prace</w:t>
      </w:r>
      <w:r w:rsidR="006A186A" w:rsidRPr="00117E99">
        <w:rPr>
          <w:rFonts w:ascii="Times New Roman" w:hAnsi="Times New Roman" w:cs="Times New Roman"/>
          <w:iCs/>
        </w:rPr>
        <w:t xml:space="preserve"> były wykonywane, a</w:t>
      </w:r>
      <w:r w:rsidR="00510012">
        <w:rPr>
          <w:rFonts w:ascii="Times New Roman" w:hAnsi="Times New Roman" w:cs="Times New Roman"/>
          <w:iCs/>
        </w:rPr>
        <w:t> </w:t>
      </w:r>
      <w:r w:rsidR="006A186A" w:rsidRPr="00117E99">
        <w:rPr>
          <w:rFonts w:ascii="Times New Roman" w:hAnsi="Times New Roman" w:cs="Times New Roman"/>
          <w:iCs/>
        </w:rPr>
        <w:t>jeżeli z uzasadnionej przyczyny o obiektywnym charakterze Wykonawca nie jest w</w:t>
      </w:r>
      <w:r w:rsidR="00510012">
        <w:rPr>
          <w:rFonts w:ascii="Times New Roman" w:hAnsi="Times New Roman" w:cs="Times New Roman"/>
          <w:iCs/>
        </w:rPr>
        <w:t> </w:t>
      </w:r>
      <w:r w:rsidR="006A186A" w:rsidRPr="00117E99">
        <w:rPr>
          <w:rFonts w:ascii="Times New Roman" w:hAnsi="Times New Roman" w:cs="Times New Roman"/>
          <w:iCs/>
        </w:rPr>
        <w:t xml:space="preserve">stanie uzyskać tych dokumentów – oświadczenie wykonawcy; </w:t>
      </w:r>
    </w:p>
    <w:p w:rsidR="009554E3" w:rsidRPr="00117E99" w:rsidRDefault="00B129D8" w:rsidP="00B129D8">
      <w:pPr>
        <w:pStyle w:val="Styl"/>
        <w:spacing w:line="340" w:lineRule="exact"/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EA1402" w:rsidRPr="00117E99">
        <w:rPr>
          <w:rFonts w:ascii="Times New Roman" w:hAnsi="Times New Roman" w:cs="Times New Roman"/>
        </w:rPr>
        <w:t xml:space="preserve">Wykaz należy </w:t>
      </w:r>
      <w:r w:rsidR="009554E3" w:rsidRPr="00117E99">
        <w:rPr>
          <w:rFonts w:ascii="Times New Roman" w:hAnsi="Times New Roman" w:cs="Times New Roman"/>
        </w:rPr>
        <w:t>sporządz</w:t>
      </w:r>
      <w:r w:rsidR="00EA1402" w:rsidRPr="00117E99">
        <w:rPr>
          <w:rFonts w:ascii="Times New Roman" w:hAnsi="Times New Roman" w:cs="Times New Roman"/>
        </w:rPr>
        <w:t>ić</w:t>
      </w:r>
      <w:r w:rsidR="009554E3" w:rsidRPr="00117E99">
        <w:rPr>
          <w:rFonts w:ascii="Times New Roman" w:hAnsi="Times New Roman" w:cs="Times New Roman"/>
        </w:rPr>
        <w:t xml:space="preserve"> </w:t>
      </w:r>
      <w:r w:rsidR="009554E3" w:rsidRPr="00117E99">
        <w:rPr>
          <w:rFonts w:ascii="Times New Roman" w:hAnsi="Times New Roman" w:cs="Times New Roman"/>
          <w:b/>
        </w:rPr>
        <w:t xml:space="preserve">wg załącznika nr </w:t>
      </w:r>
      <w:r w:rsidR="005359D8" w:rsidRPr="00117E99">
        <w:rPr>
          <w:rFonts w:ascii="Times New Roman" w:hAnsi="Times New Roman" w:cs="Times New Roman"/>
          <w:b/>
        </w:rPr>
        <w:t>2</w:t>
      </w:r>
      <w:r w:rsidR="009554E3" w:rsidRPr="00117E99">
        <w:rPr>
          <w:rFonts w:ascii="Times New Roman" w:hAnsi="Times New Roman" w:cs="Times New Roman"/>
          <w:b/>
        </w:rPr>
        <w:t xml:space="preserve"> do </w:t>
      </w:r>
      <w:r w:rsidR="005359D8" w:rsidRPr="00117E99">
        <w:rPr>
          <w:rFonts w:ascii="Times New Roman" w:hAnsi="Times New Roman" w:cs="Times New Roman"/>
          <w:b/>
        </w:rPr>
        <w:t xml:space="preserve">zapytania ofertowego </w:t>
      </w:r>
      <w:r w:rsidR="009554E3" w:rsidRPr="00117E99">
        <w:rPr>
          <w:rFonts w:ascii="Times New Roman" w:hAnsi="Times New Roman" w:cs="Times New Roman"/>
        </w:rPr>
        <w:t xml:space="preserve">– Doświadczenie zawodowe. </w:t>
      </w:r>
    </w:p>
    <w:p w:rsidR="00BF23FD" w:rsidRPr="00117E99" w:rsidRDefault="009B2A38" w:rsidP="00B129D8">
      <w:pPr>
        <w:pStyle w:val="Styl"/>
        <w:spacing w:line="340" w:lineRule="exact"/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BF23FD" w:rsidRPr="00117E99">
        <w:rPr>
          <w:rFonts w:ascii="Times New Roman" w:hAnsi="Times New Roman" w:cs="Times New Roman"/>
        </w:rPr>
        <w:t>.</w:t>
      </w:r>
      <w:r w:rsidR="00BF23FD" w:rsidRPr="00117E99">
        <w:rPr>
          <w:rFonts w:ascii="Times New Roman" w:hAnsi="Times New Roman" w:cs="Times New Roman"/>
        </w:rPr>
        <w:tab/>
        <w:t>Wymagany termin ważności oferty: 30 dni od daty złożenia.</w:t>
      </w:r>
    </w:p>
    <w:p w:rsidR="00BF23FD" w:rsidRPr="00117E99" w:rsidRDefault="009B2A38" w:rsidP="00B129D8">
      <w:pPr>
        <w:pStyle w:val="Styl"/>
        <w:spacing w:line="340" w:lineRule="exact"/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BF23FD" w:rsidRPr="00117E99">
        <w:rPr>
          <w:rFonts w:ascii="Times New Roman" w:hAnsi="Times New Roman" w:cs="Times New Roman"/>
        </w:rPr>
        <w:t>.</w:t>
      </w:r>
      <w:r w:rsidR="00BF23FD" w:rsidRPr="00117E99">
        <w:rPr>
          <w:rFonts w:ascii="Times New Roman" w:hAnsi="Times New Roman" w:cs="Times New Roman"/>
        </w:rPr>
        <w:tab/>
        <w:t xml:space="preserve">Ofertę należy złożyć na załączonym formularzu ofertowym – załącznik nr 1 </w:t>
      </w:r>
      <w:r w:rsidR="008559C1" w:rsidRPr="00117E99">
        <w:rPr>
          <w:rFonts w:ascii="Times New Roman" w:hAnsi="Times New Roman" w:cs="Times New Roman"/>
        </w:rPr>
        <w:br/>
      </w:r>
      <w:r w:rsidR="00BF23FD" w:rsidRPr="00117E99">
        <w:rPr>
          <w:rFonts w:ascii="Times New Roman" w:hAnsi="Times New Roman" w:cs="Times New Roman"/>
        </w:rPr>
        <w:t>do zapytania ofertowego.</w:t>
      </w:r>
    </w:p>
    <w:p w:rsidR="001A672A" w:rsidRPr="00117E99" w:rsidRDefault="009B2A38" w:rsidP="00B129D8">
      <w:pPr>
        <w:pStyle w:val="Styl"/>
        <w:spacing w:line="340" w:lineRule="exact"/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1A672A" w:rsidRPr="00117E99">
        <w:rPr>
          <w:rFonts w:ascii="Times New Roman" w:hAnsi="Times New Roman" w:cs="Times New Roman"/>
        </w:rPr>
        <w:t>.</w:t>
      </w:r>
      <w:r w:rsidR="001A672A" w:rsidRPr="00117E99">
        <w:rPr>
          <w:rFonts w:ascii="Times New Roman" w:hAnsi="Times New Roman" w:cs="Times New Roman"/>
        </w:rPr>
        <w:tab/>
      </w:r>
      <w:r w:rsidR="008A7998" w:rsidRPr="00117E99">
        <w:rPr>
          <w:rFonts w:ascii="Times New Roman" w:hAnsi="Times New Roman" w:cs="Times New Roman"/>
        </w:rPr>
        <w:t>W przypadku podpisania oferty oraz poświadczenia za zgodność z oryginałem kopii dokumentów przez osobę niewymienioną w dokumencie rejestracyjnym (ewidencyjnym) Wykonawcy, należy do oferty dołączyć stosowne pełnomocnictwo.</w:t>
      </w:r>
    </w:p>
    <w:p w:rsidR="00396ED3" w:rsidRPr="00117E99" w:rsidRDefault="00396ED3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</w:p>
    <w:p w:rsidR="00BF23FD" w:rsidRPr="00117E99" w:rsidRDefault="00BF23FD" w:rsidP="00AE03BF">
      <w:pPr>
        <w:pStyle w:val="Akapitzlist1"/>
        <w:keepNext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V.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Warunki płatności.</w:t>
      </w:r>
    </w:p>
    <w:p w:rsidR="00AE03BF" w:rsidRPr="00AE03BF" w:rsidRDefault="00AE03BF" w:rsidP="00B00BC2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b/>
        </w:rPr>
      </w:pPr>
      <w:r w:rsidRPr="00AE03BF">
        <w:t xml:space="preserve">Wynagrodzenie płatne po wykonaniu </w:t>
      </w:r>
      <w:r w:rsidR="00B00BC2">
        <w:t>prac</w:t>
      </w:r>
      <w:r w:rsidR="00510012">
        <w:t xml:space="preserve"> potwierdzonych obustronnie podpisanym protokołem odbioru</w:t>
      </w:r>
      <w:r w:rsidRPr="00AE03BF">
        <w:t>, na podstawie prawidłowo wystawionej faktury.</w:t>
      </w:r>
    </w:p>
    <w:p w:rsidR="0026238B" w:rsidRPr="00117E99" w:rsidRDefault="00AE03BF" w:rsidP="00B00BC2">
      <w:pPr>
        <w:pStyle w:val="Tekstpodstawowywcity"/>
        <w:tabs>
          <w:tab w:val="left" w:pos="-1701"/>
        </w:tabs>
        <w:spacing w:after="0" w:line="340" w:lineRule="exact"/>
        <w:ind w:left="567"/>
        <w:jc w:val="both"/>
      </w:pPr>
      <w:r w:rsidRPr="00AE03BF">
        <w:t>Zapłata wynagrodzenia nastąpi przelewem na rachunek bankowy Wykonawcy, w terminie do 30 dni liczonym od daty dostarczenia do Zamawiającego prawidłowo wystawionej faktury VAT.</w:t>
      </w:r>
      <w:r w:rsidR="0026238B" w:rsidRPr="00117E99">
        <w:t xml:space="preserve"> </w:t>
      </w:r>
    </w:p>
    <w:p w:rsidR="001C770E" w:rsidRPr="00117E99" w:rsidRDefault="001C770E" w:rsidP="00117E99">
      <w:pPr>
        <w:pStyle w:val="Tekstpodstawowywcity"/>
        <w:tabs>
          <w:tab w:val="left" w:pos="-1701"/>
        </w:tabs>
        <w:spacing w:after="0" w:line="340" w:lineRule="exact"/>
        <w:ind w:left="726"/>
        <w:jc w:val="both"/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VI.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Kryteria oceny ofert oraz wybór najkorzystniejszej oferty.</w:t>
      </w:r>
    </w:p>
    <w:p w:rsidR="00DC4D81" w:rsidRPr="00DC4D81" w:rsidRDefault="00DC4D81" w:rsidP="00B00CCA">
      <w:pPr>
        <w:widowControl w:val="0"/>
        <w:numPr>
          <w:ilvl w:val="0"/>
          <w:numId w:val="13"/>
        </w:numPr>
        <w:tabs>
          <w:tab w:val="left" w:pos="567"/>
        </w:tabs>
        <w:spacing w:line="340" w:lineRule="exact"/>
        <w:jc w:val="both"/>
        <w:rPr>
          <w:bCs/>
          <w:sz w:val="22"/>
          <w:szCs w:val="22"/>
        </w:rPr>
      </w:pPr>
      <w:r w:rsidRPr="00DC4D81">
        <w:rPr>
          <w:bCs/>
          <w:sz w:val="22"/>
          <w:szCs w:val="22"/>
        </w:rPr>
        <w:t>Przy wyborze oferty najkorzystniejszej, zamawiający będzie się kierował następującymi kryteriami:</w:t>
      </w:r>
    </w:p>
    <w:p w:rsidR="00DC4D81" w:rsidRPr="00DC4D81" w:rsidRDefault="00DC4D81" w:rsidP="000E17D3">
      <w:pPr>
        <w:widowControl w:val="0"/>
        <w:tabs>
          <w:tab w:val="left" w:pos="567"/>
        </w:tabs>
        <w:spacing w:line="340" w:lineRule="exact"/>
        <w:ind w:left="1134"/>
        <w:jc w:val="both"/>
        <w:rPr>
          <w:bCs/>
          <w:sz w:val="22"/>
          <w:szCs w:val="22"/>
        </w:rPr>
      </w:pPr>
      <w:r w:rsidRPr="00DC4D81">
        <w:rPr>
          <w:bCs/>
          <w:sz w:val="22"/>
          <w:szCs w:val="22"/>
        </w:rPr>
        <w:t>cena ofertowa (</w:t>
      </w:r>
      <w:proofErr w:type="spellStart"/>
      <w:r w:rsidRPr="00DC4D81">
        <w:rPr>
          <w:bCs/>
          <w:sz w:val="22"/>
          <w:szCs w:val="22"/>
        </w:rPr>
        <w:t>IPc</w:t>
      </w:r>
      <w:proofErr w:type="spellEnd"/>
      <w:r w:rsidRPr="00DC4D81">
        <w:rPr>
          <w:bCs/>
          <w:sz w:val="22"/>
          <w:szCs w:val="22"/>
        </w:rPr>
        <w:t>)</w:t>
      </w:r>
      <w:r w:rsidRPr="00DC4D81">
        <w:rPr>
          <w:bCs/>
          <w:sz w:val="22"/>
          <w:szCs w:val="22"/>
        </w:rPr>
        <w:tab/>
      </w:r>
      <w:r w:rsidRPr="00DC4D81">
        <w:rPr>
          <w:bCs/>
          <w:sz w:val="22"/>
          <w:szCs w:val="22"/>
        </w:rPr>
        <w:tab/>
      </w:r>
      <w:r w:rsidRPr="00DC4D81">
        <w:rPr>
          <w:bCs/>
          <w:sz w:val="22"/>
          <w:szCs w:val="22"/>
        </w:rPr>
        <w:tab/>
      </w:r>
      <w:r w:rsidRPr="00DC4D81">
        <w:rPr>
          <w:bCs/>
          <w:sz w:val="22"/>
          <w:szCs w:val="22"/>
        </w:rPr>
        <w:tab/>
      </w:r>
      <w:r w:rsidRPr="00DC4D81">
        <w:rPr>
          <w:bCs/>
          <w:sz w:val="22"/>
          <w:szCs w:val="22"/>
        </w:rPr>
        <w:tab/>
      </w:r>
      <w:r w:rsidRPr="00DC4D81">
        <w:rPr>
          <w:bCs/>
          <w:sz w:val="22"/>
          <w:szCs w:val="22"/>
        </w:rPr>
        <w:tab/>
      </w:r>
      <w:r w:rsidRPr="00DC4D81">
        <w:rPr>
          <w:bCs/>
          <w:sz w:val="22"/>
          <w:szCs w:val="22"/>
        </w:rPr>
        <w:tab/>
        <w:t xml:space="preserve">– </w:t>
      </w:r>
      <w:r w:rsidR="000E17D3">
        <w:rPr>
          <w:bCs/>
          <w:sz w:val="22"/>
          <w:szCs w:val="22"/>
        </w:rPr>
        <w:t>10</w:t>
      </w:r>
      <w:r w:rsidRPr="00DC4D81">
        <w:rPr>
          <w:bCs/>
          <w:sz w:val="22"/>
          <w:szCs w:val="22"/>
        </w:rPr>
        <w:t>0 pkt</w:t>
      </w:r>
    </w:p>
    <w:p w:rsidR="00DC4D81" w:rsidRPr="00DC4D81" w:rsidRDefault="00DC4D81" w:rsidP="00DC4D81">
      <w:pPr>
        <w:tabs>
          <w:tab w:val="left" w:pos="567"/>
        </w:tabs>
        <w:spacing w:line="340" w:lineRule="exact"/>
        <w:jc w:val="both"/>
        <w:rPr>
          <w:b/>
          <w:bCs/>
          <w:sz w:val="22"/>
          <w:szCs w:val="22"/>
        </w:rPr>
      </w:pPr>
    </w:p>
    <w:p w:rsidR="00DC4D81" w:rsidRPr="00DC4D81" w:rsidRDefault="00DC4D81" w:rsidP="00B00CCA">
      <w:pPr>
        <w:widowControl w:val="0"/>
        <w:numPr>
          <w:ilvl w:val="0"/>
          <w:numId w:val="13"/>
        </w:numPr>
        <w:tabs>
          <w:tab w:val="left" w:pos="567"/>
        </w:tabs>
        <w:spacing w:line="340" w:lineRule="exact"/>
        <w:jc w:val="both"/>
        <w:rPr>
          <w:bCs/>
          <w:sz w:val="22"/>
          <w:szCs w:val="22"/>
        </w:rPr>
      </w:pPr>
      <w:r w:rsidRPr="00DC4D81">
        <w:rPr>
          <w:bCs/>
          <w:sz w:val="22"/>
          <w:szCs w:val="22"/>
        </w:rPr>
        <w:t>Każdy z Wykonawców otrzyma odpowiednią ilość punktów, wyliczoną w następujący sposób:</w:t>
      </w:r>
    </w:p>
    <w:p w:rsidR="00DC4D81" w:rsidRPr="00DC4D81" w:rsidRDefault="00DC4D81" w:rsidP="00DC4D81">
      <w:pPr>
        <w:tabs>
          <w:tab w:val="left" w:pos="567"/>
        </w:tabs>
        <w:spacing w:line="340" w:lineRule="exact"/>
        <w:ind w:left="567"/>
        <w:jc w:val="both"/>
        <w:rPr>
          <w:bCs/>
          <w:sz w:val="22"/>
          <w:szCs w:val="22"/>
        </w:rPr>
      </w:pPr>
      <w:r w:rsidRPr="00DC4D81">
        <w:rPr>
          <w:b/>
          <w:bCs/>
          <w:sz w:val="22"/>
          <w:szCs w:val="22"/>
        </w:rPr>
        <w:t xml:space="preserve">cena ofertowa - </w:t>
      </w:r>
      <w:r w:rsidRPr="00DC4D81">
        <w:rPr>
          <w:bCs/>
          <w:sz w:val="22"/>
          <w:szCs w:val="22"/>
        </w:rPr>
        <w:t>wg następującego wzoru :</w:t>
      </w:r>
    </w:p>
    <w:p w:rsidR="00DC4D81" w:rsidRPr="00DC4D81" w:rsidRDefault="00DC4D81" w:rsidP="00DC4D81">
      <w:pPr>
        <w:tabs>
          <w:tab w:val="left" w:pos="567"/>
        </w:tabs>
        <w:ind w:left="567"/>
        <w:jc w:val="both"/>
        <w:rPr>
          <w:bCs/>
          <w:sz w:val="22"/>
          <w:szCs w:val="22"/>
        </w:rPr>
      </w:pPr>
    </w:p>
    <w:p w:rsidR="00DC4D81" w:rsidRPr="00DC4D81" w:rsidRDefault="00DC4D81" w:rsidP="00DC4D81">
      <w:pPr>
        <w:tabs>
          <w:tab w:val="left" w:pos="567"/>
        </w:tabs>
        <w:ind w:left="567"/>
        <w:jc w:val="both"/>
        <w:rPr>
          <w:bCs/>
          <w:sz w:val="22"/>
          <w:szCs w:val="22"/>
        </w:rPr>
      </w:pPr>
      <w:r w:rsidRPr="00DC4D81">
        <w:rPr>
          <w:bCs/>
          <w:sz w:val="22"/>
          <w:szCs w:val="22"/>
        </w:rPr>
        <w:tab/>
      </w:r>
      <w:r w:rsidRPr="00DC4D81">
        <w:rPr>
          <w:bCs/>
          <w:sz w:val="22"/>
          <w:szCs w:val="22"/>
        </w:rPr>
        <w:tab/>
      </w:r>
      <w:proofErr w:type="spellStart"/>
      <w:r w:rsidRPr="00DC4D81">
        <w:rPr>
          <w:bCs/>
          <w:sz w:val="22"/>
          <w:szCs w:val="22"/>
        </w:rPr>
        <w:t>Cn</w:t>
      </w:r>
      <w:proofErr w:type="spellEnd"/>
    </w:p>
    <w:p w:rsidR="00DC4D81" w:rsidRPr="00DC4D81" w:rsidRDefault="00DC4D81" w:rsidP="00DC4D81">
      <w:pPr>
        <w:tabs>
          <w:tab w:val="left" w:pos="567"/>
        </w:tabs>
        <w:ind w:left="567"/>
        <w:jc w:val="both"/>
        <w:rPr>
          <w:bCs/>
          <w:sz w:val="22"/>
          <w:szCs w:val="22"/>
        </w:rPr>
      </w:pPr>
      <w:proofErr w:type="spellStart"/>
      <w:r w:rsidRPr="00DC4D81">
        <w:rPr>
          <w:bCs/>
          <w:sz w:val="22"/>
          <w:szCs w:val="22"/>
        </w:rPr>
        <w:t>IPc</w:t>
      </w:r>
      <w:proofErr w:type="spellEnd"/>
      <w:r w:rsidRPr="00DC4D81">
        <w:rPr>
          <w:bCs/>
          <w:sz w:val="22"/>
          <w:szCs w:val="22"/>
        </w:rPr>
        <w:t xml:space="preserve"> =   -------   x  </w:t>
      </w:r>
      <w:proofErr w:type="spellStart"/>
      <w:r w:rsidRPr="00DC4D81">
        <w:rPr>
          <w:bCs/>
          <w:sz w:val="22"/>
          <w:szCs w:val="22"/>
        </w:rPr>
        <w:t>Zc</w:t>
      </w:r>
      <w:proofErr w:type="spellEnd"/>
    </w:p>
    <w:p w:rsidR="00DC4D81" w:rsidRPr="00DC4D81" w:rsidRDefault="00DC4D81" w:rsidP="00DC4D81">
      <w:pPr>
        <w:tabs>
          <w:tab w:val="left" w:pos="567"/>
        </w:tabs>
        <w:ind w:left="567"/>
        <w:jc w:val="both"/>
        <w:rPr>
          <w:bCs/>
          <w:sz w:val="22"/>
          <w:szCs w:val="22"/>
        </w:rPr>
      </w:pPr>
      <w:r w:rsidRPr="00DC4D81">
        <w:rPr>
          <w:bCs/>
          <w:sz w:val="22"/>
          <w:szCs w:val="22"/>
        </w:rPr>
        <w:tab/>
      </w:r>
      <w:r w:rsidRPr="00DC4D81">
        <w:rPr>
          <w:bCs/>
          <w:sz w:val="22"/>
          <w:szCs w:val="22"/>
        </w:rPr>
        <w:tab/>
      </w:r>
      <w:proofErr w:type="spellStart"/>
      <w:r w:rsidRPr="00DC4D81">
        <w:rPr>
          <w:bCs/>
          <w:sz w:val="22"/>
          <w:szCs w:val="22"/>
        </w:rPr>
        <w:t>Cb</w:t>
      </w:r>
      <w:proofErr w:type="spellEnd"/>
    </w:p>
    <w:p w:rsidR="00DC4D81" w:rsidRPr="00DC4D81" w:rsidRDefault="00DC4D81" w:rsidP="00DC4D81">
      <w:pPr>
        <w:tabs>
          <w:tab w:val="left" w:pos="567"/>
        </w:tabs>
        <w:spacing w:line="340" w:lineRule="exact"/>
        <w:ind w:left="567"/>
        <w:jc w:val="both"/>
        <w:rPr>
          <w:bCs/>
          <w:sz w:val="22"/>
          <w:szCs w:val="22"/>
        </w:rPr>
      </w:pPr>
      <w:r w:rsidRPr="00DC4D81">
        <w:rPr>
          <w:bCs/>
          <w:sz w:val="22"/>
          <w:szCs w:val="22"/>
          <w:u w:val="single"/>
        </w:rPr>
        <w:t>gdzie poszczególne litery oznaczają</w:t>
      </w:r>
      <w:r w:rsidRPr="00DC4D81">
        <w:rPr>
          <w:bCs/>
          <w:sz w:val="22"/>
          <w:szCs w:val="22"/>
        </w:rPr>
        <w:t>:</w:t>
      </w:r>
    </w:p>
    <w:p w:rsidR="00DC4D81" w:rsidRPr="00DC4D81" w:rsidRDefault="00DC4D81" w:rsidP="00DC4D81">
      <w:pPr>
        <w:tabs>
          <w:tab w:val="left" w:pos="567"/>
        </w:tabs>
        <w:spacing w:line="340" w:lineRule="exact"/>
        <w:ind w:left="567"/>
        <w:jc w:val="both"/>
        <w:rPr>
          <w:bCs/>
          <w:sz w:val="22"/>
          <w:szCs w:val="22"/>
        </w:rPr>
      </w:pPr>
      <w:r w:rsidRPr="00DC4D81">
        <w:rPr>
          <w:bCs/>
          <w:sz w:val="22"/>
          <w:szCs w:val="22"/>
        </w:rPr>
        <w:t>IP – liczba punktów,</w:t>
      </w:r>
    </w:p>
    <w:p w:rsidR="00DC4D81" w:rsidRPr="00DC4D81" w:rsidRDefault="00DC4D81" w:rsidP="00DC4D81">
      <w:pPr>
        <w:tabs>
          <w:tab w:val="left" w:pos="567"/>
        </w:tabs>
        <w:spacing w:line="340" w:lineRule="exact"/>
        <w:ind w:left="567"/>
        <w:jc w:val="both"/>
        <w:rPr>
          <w:bCs/>
          <w:sz w:val="22"/>
          <w:szCs w:val="22"/>
        </w:rPr>
      </w:pPr>
      <w:proofErr w:type="spellStart"/>
      <w:r w:rsidRPr="00DC4D81">
        <w:rPr>
          <w:bCs/>
          <w:sz w:val="22"/>
          <w:szCs w:val="22"/>
        </w:rPr>
        <w:t>Cn</w:t>
      </w:r>
      <w:proofErr w:type="spellEnd"/>
      <w:r w:rsidRPr="00DC4D81">
        <w:rPr>
          <w:bCs/>
          <w:sz w:val="22"/>
          <w:szCs w:val="22"/>
        </w:rPr>
        <w:t xml:space="preserve"> – cena  ofertowa najniższa spośród wszystkich rozpatrywanych i nieodrzuconych ofert,</w:t>
      </w:r>
    </w:p>
    <w:p w:rsidR="00DC4D81" w:rsidRPr="00DC4D81" w:rsidRDefault="00DC4D81" w:rsidP="00DC4D81">
      <w:pPr>
        <w:tabs>
          <w:tab w:val="left" w:pos="567"/>
        </w:tabs>
        <w:spacing w:line="340" w:lineRule="exact"/>
        <w:ind w:left="567"/>
        <w:jc w:val="both"/>
        <w:rPr>
          <w:bCs/>
          <w:sz w:val="22"/>
          <w:szCs w:val="22"/>
        </w:rPr>
      </w:pPr>
      <w:proofErr w:type="spellStart"/>
      <w:r w:rsidRPr="00DC4D81">
        <w:rPr>
          <w:bCs/>
          <w:sz w:val="22"/>
          <w:szCs w:val="22"/>
        </w:rPr>
        <w:lastRenderedPageBreak/>
        <w:t>Cb</w:t>
      </w:r>
      <w:proofErr w:type="spellEnd"/>
      <w:r w:rsidRPr="00DC4D81">
        <w:rPr>
          <w:bCs/>
          <w:sz w:val="22"/>
          <w:szCs w:val="22"/>
        </w:rPr>
        <w:t xml:space="preserve"> – cena ofertowa oferty badanej (przeliczanej),</w:t>
      </w:r>
    </w:p>
    <w:p w:rsidR="00DC4D81" w:rsidRPr="00DC4D81" w:rsidRDefault="00DC4D81" w:rsidP="00DC4D81">
      <w:pPr>
        <w:tabs>
          <w:tab w:val="left" w:pos="567"/>
        </w:tabs>
        <w:spacing w:line="340" w:lineRule="exact"/>
        <w:ind w:left="567"/>
        <w:jc w:val="both"/>
        <w:rPr>
          <w:bCs/>
          <w:sz w:val="22"/>
          <w:szCs w:val="22"/>
        </w:rPr>
      </w:pPr>
      <w:proofErr w:type="spellStart"/>
      <w:r w:rsidRPr="00DC4D81">
        <w:rPr>
          <w:bCs/>
          <w:sz w:val="22"/>
          <w:szCs w:val="22"/>
        </w:rPr>
        <w:t>Zc</w:t>
      </w:r>
      <w:proofErr w:type="spellEnd"/>
      <w:r w:rsidRPr="00DC4D81">
        <w:rPr>
          <w:bCs/>
          <w:sz w:val="22"/>
          <w:szCs w:val="22"/>
        </w:rPr>
        <w:t xml:space="preserve"> – znaczenie (waga) kryterium cena ofertowa wyrażone w pun</w:t>
      </w:r>
      <w:r w:rsidR="000E17D3">
        <w:rPr>
          <w:bCs/>
          <w:sz w:val="22"/>
          <w:szCs w:val="22"/>
        </w:rPr>
        <w:t>ktach – 10</w:t>
      </w:r>
      <w:r w:rsidRPr="00DC4D81">
        <w:rPr>
          <w:bCs/>
          <w:sz w:val="22"/>
          <w:szCs w:val="22"/>
        </w:rPr>
        <w:t>0 pkt</w:t>
      </w:r>
    </w:p>
    <w:p w:rsidR="00DC4D81" w:rsidRPr="00DC4D81" w:rsidRDefault="00DC4D81" w:rsidP="00DC4D81">
      <w:pPr>
        <w:spacing w:line="340" w:lineRule="exact"/>
        <w:ind w:left="1134" w:hanging="567"/>
        <w:jc w:val="both"/>
        <w:rPr>
          <w:bCs/>
          <w:sz w:val="22"/>
          <w:szCs w:val="22"/>
        </w:rPr>
      </w:pPr>
    </w:p>
    <w:p w:rsidR="00DC4D81" w:rsidRPr="00DC4D81" w:rsidRDefault="00DC4D81" w:rsidP="00B00CCA">
      <w:pPr>
        <w:widowControl w:val="0"/>
        <w:numPr>
          <w:ilvl w:val="0"/>
          <w:numId w:val="3"/>
        </w:numPr>
        <w:tabs>
          <w:tab w:val="left" w:pos="567"/>
        </w:tabs>
        <w:spacing w:line="340" w:lineRule="exact"/>
        <w:jc w:val="both"/>
        <w:rPr>
          <w:bCs/>
          <w:sz w:val="22"/>
          <w:szCs w:val="22"/>
        </w:rPr>
      </w:pPr>
      <w:r w:rsidRPr="00DC4D81">
        <w:rPr>
          <w:bCs/>
          <w:sz w:val="22"/>
          <w:szCs w:val="22"/>
        </w:rPr>
        <w:t>Za ofertę najkorzystniejszą będzie uznana oferta, która przy uwzględnieniu powyższych kryteriów i ich wag otrzyma najwyższą punktację.</w:t>
      </w:r>
    </w:p>
    <w:p w:rsidR="00BF23FD" w:rsidRPr="009536F6" w:rsidRDefault="00BF23FD" w:rsidP="00B00CCA">
      <w:pPr>
        <w:pStyle w:val="Akapitzlist1"/>
        <w:numPr>
          <w:ilvl w:val="0"/>
          <w:numId w:val="3"/>
        </w:numPr>
        <w:spacing w:after="0" w:line="320" w:lineRule="exact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 xml:space="preserve">Zamawiający uzna za najkorzystniejszą i wybierze ofertę o </w:t>
      </w:r>
      <w:r w:rsidR="00FC12EB">
        <w:rPr>
          <w:rFonts w:ascii="Times New Roman" w:hAnsi="Times New Roman"/>
          <w:sz w:val="24"/>
          <w:szCs w:val="24"/>
        </w:rPr>
        <w:t>najwyższej liczbie punktów</w:t>
      </w:r>
      <w:r w:rsidRPr="009536F6">
        <w:rPr>
          <w:rFonts w:ascii="Times New Roman" w:hAnsi="Times New Roman"/>
          <w:sz w:val="24"/>
          <w:szCs w:val="24"/>
        </w:rPr>
        <w:t xml:space="preserve">, która spełnia wszystkie wymagania określone w </w:t>
      </w:r>
      <w:r w:rsidRPr="008559C1">
        <w:rPr>
          <w:rFonts w:ascii="Times New Roman" w:hAnsi="Times New Roman"/>
          <w:b/>
          <w:i/>
          <w:sz w:val="24"/>
          <w:szCs w:val="24"/>
        </w:rPr>
        <w:t>Opisie przedmiotu</w:t>
      </w:r>
      <w:r w:rsidRPr="009536F6">
        <w:rPr>
          <w:rFonts w:ascii="Times New Roman" w:hAnsi="Times New Roman"/>
          <w:sz w:val="24"/>
          <w:szCs w:val="24"/>
        </w:rPr>
        <w:t xml:space="preserve"> </w:t>
      </w:r>
      <w:r w:rsidRPr="008559C1">
        <w:rPr>
          <w:rFonts w:ascii="Times New Roman" w:hAnsi="Times New Roman"/>
          <w:b/>
          <w:i/>
          <w:sz w:val="24"/>
          <w:szCs w:val="24"/>
        </w:rPr>
        <w:t>zamówienia</w:t>
      </w:r>
      <w:r w:rsidRPr="009536F6">
        <w:rPr>
          <w:rFonts w:ascii="Times New Roman" w:hAnsi="Times New Roman"/>
          <w:sz w:val="24"/>
          <w:szCs w:val="24"/>
        </w:rPr>
        <w:t xml:space="preserve"> oraz warunkach udziału.</w:t>
      </w:r>
    </w:p>
    <w:p w:rsidR="00BF23FD" w:rsidRPr="009536F6" w:rsidRDefault="00BF23FD" w:rsidP="00B00CCA">
      <w:pPr>
        <w:pStyle w:val="Akapitzlist1"/>
        <w:numPr>
          <w:ilvl w:val="0"/>
          <w:numId w:val="3"/>
        </w:numPr>
        <w:spacing w:after="0" w:line="320" w:lineRule="exact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 xml:space="preserve">Informujemy, że w przypadku zaakceptowania Państwa oferty zostaniecie o tym fakcie powiadomieni </w:t>
      </w:r>
      <w:r w:rsidR="00523E7F">
        <w:rPr>
          <w:rFonts w:ascii="Times New Roman" w:hAnsi="Times New Roman"/>
          <w:sz w:val="24"/>
          <w:szCs w:val="24"/>
        </w:rPr>
        <w:t>oraz</w:t>
      </w:r>
      <w:r w:rsidRPr="009536F6">
        <w:rPr>
          <w:rFonts w:ascii="Times New Roman" w:hAnsi="Times New Roman"/>
          <w:sz w:val="24"/>
          <w:szCs w:val="24"/>
        </w:rPr>
        <w:t xml:space="preserve"> </w:t>
      </w:r>
      <w:r w:rsidR="00523E7F">
        <w:rPr>
          <w:rFonts w:ascii="Times New Roman" w:hAnsi="Times New Roman"/>
          <w:sz w:val="24"/>
          <w:szCs w:val="24"/>
        </w:rPr>
        <w:t>wystawimy stosowne</w:t>
      </w:r>
      <w:r w:rsidRPr="009536F6">
        <w:rPr>
          <w:rFonts w:ascii="Times New Roman" w:hAnsi="Times New Roman"/>
          <w:sz w:val="24"/>
          <w:szCs w:val="24"/>
        </w:rPr>
        <w:t xml:space="preserve"> zamówieni</w:t>
      </w:r>
      <w:r w:rsidR="00523E7F">
        <w:rPr>
          <w:rFonts w:ascii="Times New Roman" w:hAnsi="Times New Roman"/>
          <w:sz w:val="24"/>
          <w:szCs w:val="24"/>
        </w:rPr>
        <w:t>e</w:t>
      </w:r>
      <w:r w:rsidRPr="009536F6">
        <w:rPr>
          <w:rFonts w:ascii="Times New Roman" w:hAnsi="Times New Roman"/>
          <w:sz w:val="24"/>
          <w:szCs w:val="24"/>
        </w:rPr>
        <w:t>.</w:t>
      </w:r>
    </w:p>
    <w:p w:rsidR="00BF23FD" w:rsidRDefault="00BF23FD" w:rsidP="00E05DFA">
      <w:pPr>
        <w:pStyle w:val="Akapitzlist1"/>
        <w:spacing w:after="0" w:line="320" w:lineRule="exact"/>
        <w:ind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E05DF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VII.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62133">
        <w:rPr>
          <w:rFonts w:ascii="Times New Roman" w:hAnsi="Times New Roman" w:cs="Times New Roman"/>
          <w:b/>
          <w:bCs/>
          <w:sz w:val="24"/>
          <w:szCs w:val="24"/>
        </w:rPr>
        <w:t>Miejsce i termin składania ofert.</w:t>
      </w:r>
    </w:p>
    <w:p w:rsidR="00B129D8" w:rsidRDefault="00B129D8" w:rsidP="00E05DF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F23FD" w:rsidRPr="000E17D3" w:rsidRDefault="00BF23FD" w:rsidP="00510012">
      <w:pPr>
        <w:pStyle w:val="Akapitzlist1"/>
        <w:numPr>
          <w:ilvl w:val="0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 w:cs="Times New Roman"/>
        </w:rPr>
      </w:pPr>
      <w:r w:rsidRPr="000E17D3">
        <w:rPr>
          <w:rFonts w:ascii="Times New Roman" w:hAnsi="Times New Roman" w:cs="Times New Roman"/>
        </w:rPr>
        <w:t xml:space="preserve">Ofertę według załączonego wzoru należy złożyć do dnia </w:t>
      </w:r>
      <w:r w:rsidR="00510012">
        <w:rPr>
          <w:rFonts w:ascii="Times New Roman" w:hAnsi="Times New Roman" w:cs="Times New Roman"/>
          <w:b/>
          <w:bCs/>
          <w:u w:val="single"/>
        </w:rPr>
        <w:t>03</w:t>
      </w:r>
      <w:r w:rsidR="002C2DEF" w:rsidRPr="000E17D3">
        <w:rPr>
          <w:rFonts w:ascii="Times New Roman" w:hAnsi="Times New Roman" w:cs="Times New Roman"/>
          <w:b/>
          <w:bCs/>
          <w:u w:val="single"/>
        </w:rPr>
        <w:t>.</w:t>
      </w:r>
      <w:r w:rsidR="005359D8" w:rsidRPr="000E17D3">
        <w:rPr>
          <w:rFonts w:ascii="Times New Roman" w:hAnsi="Times New Roman" w:cs="Times New Roman"/>
          <w:b/>
          <w:bCs/>
          <w:u w:val="single"/>
        </w:rPr>
        <w:t>1</w:t>
      </w:r>
      <w:r w:rsidR="00510012">
        <w:rPr>
          <w:rFonts w:ascii="Times New Roman" w:hAnsi="Times New Roman" w:cs="Times New Roman"/>
          <w:b/>
          <w:bCs/>
          <w:u w:val="single"/>
        </w:rPr>
        <w:t>2</w:t>
      </w:r>
      <w:r w:rsidR="002C2DEF" w:rsidRPr="000E17D3">
        <w:rPr>
          <w:rFonts w:ascii="Times New Roman" w:hAnsi="Times New Roman" w:cs="Times New Roman"/>
          <w:b/>
          <w:bCs/>
          <w:u w:val="single"/>
        </w:rPr>
        <w:t>.20</w:t>
      </w:r>
      <w:r w:rsidR="002B732C" w:rsidRPr="000E17D3">
        <w:rPr>
          <w:rFonts w:ascii="Times New Roman" w:hAnsi="Times New Roman" w:cs="Times New Roman"/>
          <w:b/>
          <w:bCs/>
          <w:u w:val="single"/>
        </w:rPr>
        <w:t>2</w:t>
      </w:r>
      <w:r w:rsidR="0011152F" w:rsidRPr="000E17D3">
        <w:rPr>
          <w:rFonts w:ascii="Times New Roman" w:hAnsi="Times New Roman" w:cs="Times New Roman"/>
          <w:b/>
          <w:bCs/>
          <w:u w:val="single"/>
        </w:rPr>
        <w:t>1</w:t>
      </w:r>
      <w:r w:rsidR="00E85C27" w:rsidRPr="000E17D3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0E17D3">
        <w:rPr>
          <w:rFonts w:ascii="Times New Roman" w:hAnsi="Times New Roman" w:cs="Times New Roman"/>
          <w:b/>
          <w:bCs/>
          <w:u w:val="single"/>
        </w:rPr>
        <w:t>r. do godz. 1</w:t>
      </w:r>
      <w:r w:rsidR="00EA1402" w:rsidRPr="000E17D3">
        <w:rPr>
          <w:rFonts w:ascii="Times New Roman" w:hAnsi="Times New Roman" w:cs="Times New Roman"/>
          <w:b/>
          <w:bCs/>
          <w:u w:val="single"/>
        </w:rPr>
        <w:t>2</w:t>
      </w:r>
      <w:r w:rsidRPr="000E17D3">
        <w:rPr>
          <w:rFonts w:ascii="Times New Roman" w:hAnsi="Times New Roman" w:cs="Times New Roman"/>
          <w:b/>
          <w:bCs/>
          <w:u w:val="single"/>
          <w:vertAlign w:val="superscript"/>
        </w:rPr>
        <w:t>00</w:t>
      </w:r>
      <w:r w:rsidRPr="000E17D3">
        <w:rPr>
          <w:rFonts w:ascii="Times New Roman" w:hAnsi="Times New Roman" w:cs="Times New Roman"/>
        </w:rPr>
        <w:t>.</w:t>
      </w:r>
    </w:p>
    <w:p w:rsidR="00BF23FD" w:rsidRPr="000E17D3" w:rsidRDefault="00BF23FD" w:rsidP="00510012">
      <w:pPr>
        <w:pStyle w:val="Akapitzlist1"/>
        <w:numPr>
          <w:ilvl w:val="0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 w:cs="Times New Roman"/>
        </w:rPr>
      </w:pPr>
      <w:r w:rsidRPr="000E17D3">
        <w:rPr>
          <w:rFonts w:ascii="Times New Roman" w:hAnsi="Times New Roman"/>
        </w:rPr>
        <w:t>Ofertę można złożyć drogą elektroniczną:</w:t>
      </w:r>
    </w:p>
    <w:p w:rsidR="00BF23FD" w:rsidRPr="009536F6" w:rsidRDefault="00BF23FD" w:rsidP="00E05DFA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Główny Instytut Górnictwa,</w:t>
      </w:r>
    </w:p>
    <w:p w:rsidR="00BF23FD" w:rsidRPr="00A865B6" w:rsidRDefault="00BF23FD" w:rsidP="00E05DFA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Plac Gwarków 1,</w:t>
      </w:r>
      <w:r w:rsidR="008559C1">
        <w:rPr>
          <w:rFonts w:ascii="Times New Roman" w:hAnsi="Times New Roman"/>
          <w:b/>
          <w:sz w:val="24"/>
          <w:szCs w:val="24"/>
        </w:rPr>
        <w:t xml:space="preserve"> </w:t>
      </w:r>
      <w:r w:rsidRPr="002C2DEF">
        <w:rPr>
          <w:rFonts w:ascii="Times New Roman" w:hAnsi="Times New Roman"/>
          <w:b/>
          <w:sz w:val="24"/>
          <w:szCs w:val="24"/>
        </w:rPr>
        <w:t>40-166 Kato</w:t>
      </w:r>
      <w:r w:rsidRPr="00A865B6">
        <w:rPr>
          <w:rFonts w:ascii="Times New Roman" w:hAnsi="Times New Roman"/>
          <w:b/>
          <w:sz w:val="24"/>
          <w:szCs w:val="24"/>
        </w:rPr>
        <w:t>wice,</w:t>
      </w:r>
    </w:p>
    <w:p w:rsidR="00BF23FD" w:rsidRDefault="00BF23FD" w:rsidP="00E05DFA">
      <w:pPr>
        <w:pStyle w:val="Akapitzlist1"/>
        <w:spacing w:after="0" w:line="320" w:lineRule="exact"/>
        <w:ind w:left="709"/>
        <w:jc w:val="center"/>
        <w:rPr>
          <w:rStyle w:val="Hipercze"/>
          <w:rFonts w:ascii="Times New Roman" w:hAnsi="Times New Roman"/>
          <w:b/>
          <w:lang w:val="de-DE"/>
        </w:rPr>
      </w:pPr>
      <w:proofErr w:type="spellStart"/>
      <w:r w:rsidRPr="00A865B6">
        <w:rPr>
          <w:rFonts w:ascii="Times New Roman" w:hAnsi="Times New Roman"/>
          <w:b/>
          <w:sz w:val="24"/>
          <w:szCs w:val="24"/>
          <w:lang w:val="de-DE"/>
        </w:rPr>
        <w:t>e-mail</w:t>
      </w:r>
      <w:proofErr w:type="spellEnd"/>
      <w:r w:rsidRPr="00A865B6">
        <w:rPr>
          <w:rFonts w:ascii="Times New Roman" w:hAnsi="Times New Roman"/>
          <w:b/>
          <w:sz w:val="24"/>
          <w:szCs w:val="24"/>
          <w:lang w:val="de-DE"/>
        </w:rPr>
        <w:t xml:space="preserve">: </w:t>
      </w:r>
      <w:hyperlink r:id="rId12" w:history="1">
        <w:r w:rsidRPr="00A865B6">
          <w:rPr>
            <w:rStyle w:val="Hipercze"/>
            <w:rFonts w:ascii="Times New Roman" w:hAnsi="Times New Roman"/>
            <w:b/>
            <w:lang w:val="de-DE"/>
          </w:rPr>
          <w:t>phachula@gig.eu</w:t>
        </w:r>
      </w:hyperlink>
    </w:p>
    <w:p w:rsidR="00D94FFC" w:rsidRPr="00D94FFC" w:rsidRDefault="00D94FFC" w:rsidP="00E05DFA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lang w:val="de-DE"/>
        </w:rPr>
      </w:pPr>
      <w:r w:rsidRPr="00D94FFC">
        <w:rPr>
          <w:rFonts w:ascii="Times New Roman" w:hAnsi="Times New Roman"/>
          <w:sz w:val="24"/>
          <w:szCs w:val="24"/>
        </w:rPr>
        <w:t>lub</w:t>
      </w:r>
      <w:r w:rsidRPr="00D94FFC">
        <w:rPr>
          <w:rFonts w:ascii="Times New Roman" w:hAnsi="Times New Roman"/>
          <w:sz w:val="24"/>
          <w:szCs w:val="24"/>
          <w:lang w:val="de-DE"/>
        </w:rPr>
        <w:t xml:space="preserve"> </w:t>
      </w:r>
      <w:r w:rsidRPr="00D94FFC">
        <w:rPr>
          <w:rFonts w:ascii="Times New Roman" w:hAnsi="Times New Roman"/>
          <w:sz w:val="24"/>
          <w:szCs w:val="24"/>
        </w:rPr>
        <w:t>złożyć</w:t>
      </w:r>
      <w:r w:rsidRPr="00D94FFC">
        <w:rPr>
          <w:rFonts w:ascii="Times New Roman" w:hAnsi="Times New Roman"/>
          <w:sz w:val="24"/>
          <w:szCs w:val="24"/>
          <w:lang w:val="de-DE"/>
        </w:rPr>
        <w:t xml:space="preserve"> w </w:t>
      </w:r>
      <w:r w:rsidRPr="00D94FFC">
        <w:rPr>
          <w:rFonts w:ascii="Times New Roman" w:hAnsi="Times New Roman"/>
          <w:sz w:val="24"/>
          <w:szCs w:val="24"/>
        </w:rPr>
        <w:t>siedzibie</w:t>
      </w:r>
      <w:r w:rsidRPr="00D94FFC">
        <w:rPr>
          <w:rFonts w:ascii="Times New Roman" w:hAnsi="Times New Roman"/>
          <w:sz w:val="24"/>
          <w:szCs w:val="24"/>
          <w:lang w:val="de-DE"/>
        </w:rPr>
        <w:t xml:space="preserve"> </w:t>
      </w:r>
      <w:r w:rsidRPr="00D94FFC">
        <w:rPr>
          <w:rFonts w:ascii="Times New Roman" w:hAnsi="Times New Roman"/>
          <w:sz w:val="24"/>
          <w:szCs w:val="24"/>
        </w:rPr>
        <w:t>Zamawiającego</w:t>
      </w:r>
      <w:r>
        <w:rPr>
          <w:rFonts w:ascii="Times New Roman" w:hAnsi="Times New Roman"/>
          <w:sz w:val="24"/>
          <w:szCs w:val="24"/>
          <w:lang w:val="de-DE"/>
        </w:rPr>
        <w:t xml:space="preserve"> – </w:t>
      </w:r>
      <w:r w:rsidRPr="00D94FFC">
        <w:rPr>
          <w:rFonts w:ascii="Times New Roman" w:hAnsi="Times New Roman"/>
          <w:sz w:val="24"/>
          <w:szCs w:val="24"/>
        </w:rPr>
        <w:t>budynek</w:t>
      </w:r>
      <w:r>
        <w:rPr>
          <w:rFonts w:ascii="Times New Roman" w:hAnsi="Times New Roman"/>
          <w:sz w:val="24"/>
          <w:szCs w:val="24"/>
          <w:lang w:val="de-DE"/>
        </w:rPr>
        <w:t xml:space="preserve"> B </w:t>
      </w:r>
      <w:r w:rsidRPr="00D94FFC">
        <w:rPr>
          <w:rFonts w:ascii="Times New Roman" w:hAnsi="Times New Roman"/>
          <w:sz w:val="24"/>
          <w:szCs w:val="24"/>
        </w:rPr>
        <w:t>pokój</w:t>
      </w:r>
      <w:r>
        <w:rPr>
          <w:rFonts w:ascii="Times New Roman" w:hAnsi="Times New Roman"/>
          <w:sz w:val="24"/>
          <w:szCs w:val="24"/>
          <w:lang w:val="de-DE"/>
        </w:rPr>
        <w:t xml:space="preserve"> 9a</w:t>
      </w:r>
    </w:p>
    <w:p w:rsidR="00BF23FD" w:rsidRPr="000E17D3" w:rsidRDefault="00BF23FD" w:rsidP="00510012">
      <w:pPr>
        <w:pStyle w:val="Akapitzlist1"/>
        <w:numPr>
          <w:ilvl w:val="0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  <w:szCs w:val="24"/>
        </w:rPr>
      </w:pPr>
      <w:r w:rsidRPr="000E17D3">
        <w:rPr>
          <w:rFonts w:ascii="Times New Roman" w:hAnsi="Times New Roman"/>
          <w:szCs w:val="24"/>
        </w:rPr>
        <w:t>Zamawiający zastrzega sobie prawo do unieważnienia zapytania ofertowego w każdej chwili, bez podania przyczyny.</w:t>
      </w:r>
    </w:p>
    <w:p w:rsidR="00BF23FD" w:rsidRPr="000E17D3" w:rsidRDefault="00BF23FD" w:rsidP="00510012">
      <w:pPr>
        <w:pStyle w:val="Akapitzlist1"/>
        <w:numPr>
          <w:ilvl w:val="0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  <w:szCs w:val="24"/>
        </w:rPr>
      </w:pPr>
      <w:r w:rsidRPr="000E17D3">
        <w:rPr>
          <w:rFonts w:ascii="Times New Roman" w:hAnsi="Times New Roman"/>
          <w:szCs w:val="24"/>
        </w:rPr>
        <w:t xml:space="preserve">Zamawiający informuje, iż ocenie podlegać będą tylko te oferty, które wpłyną </w:t>
      </w:r>
      <w:r w:rsidR="00590745" w:rsidRPr="000E17D3">
        <w:rPr>
          <w:rFonts w:ascii="Times New Roman" w:hAnsi="Times New Roman"/>
          <w:szCs w:val="24"/>
        </w:rPr>
        <w:br/>
      </w:r>
      <w:r w:rsidRPr="000E17D3">
        <w:rPr>
          <w:rFonts w:ascii="Times New Roman" w:hAnsi="Times New Roman"/>
          <w:szCs w:val="24"/>
        </w:rPr>
        <w:t xml:space="preserve">do Zamawiającego w okresie od dnia wszczęcia niniejszego rozeznania rynku </w:t>
      </w:r>
      <w:r w:rsidR="00590745" w:rsidRPr="000E17D3">
        <w:rPr>
          <w:rFonts w:ascii="Times New Roman" w:hAnsi="Times New Roman"/>
          <w:szCs w:val="24"/>
        </w:rPr>
        <w:br/>
      </w:r>
      <w:r w:rsidRPr="000E17D3">
        <w:rPr>
          <w:rFonts w:ascii="Times New Roman" w:hAnsi="Times New Roman"/>
          <w:szCs w:val="24"/>
        </w:rPr>
        <w:t>do dnia, w</w:t>
      </w:r>
      <w:r w:rsidR="002C2DEF" w:rsidRPr="000E17D3">
        <w:rPr>
          <w:rFonts w:ascii="Times New Roman" w:hAnsi="Times New Roman"/>
          <w:szCs w:val="24"/>
        </w:rPr>
        <w:t xml:space="preserve"> </w:t>
      </w:r>
      <w:r w:rsidRPr="000E17D3">
        <w:rPr>
          <w:rFonts w:ascii="Times New Roman" w:hAnsi="Times New Roman"/>
          <w:szCs w:val="24"/>
        </w:rPr>
        <w:t>którym upłynie termin składania ofert.</w:t>
      </w:r>
    </w:p>
    <w:p w:rsidR="00733741" w:rsidRPr="000E17D3" w:rsidRDefault="00733741" w:rsidP="00510012">
      <w:pPr>
        <w:pStyle w:val="Akapitzlist1"/>
        <w:numPr>
          <w:ilvl w:val="0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  <w:szCs w:val="24"/>
        </w:rPr>
      </w:pPr>
      <w:r w:rsidRPr="000E17D3">
        <w:rPr>
          <w:rFonts w:ascii="Times New Roman" w:hAnsi="Times New Roman"/>
          <w:szCs w:val="24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BF23FD" w:rsidRDefault="00BF23FD" w:rsidP="00E05DFA">
      <w:pPr>
        <w:pStyle w:val="Akapitzlist1"/>
        <w:spacing w:after="0" w:line="320" w:lineRule="exact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F23FD" w:rsidRDefault="00BF23FD" w:rsidP="00E05DFA">
      <w:pPr>
        <w:pStyle w:val="Akapitzlist1"/>
        <w:spacing w:after="0" w:line="320" w:lineRule="exact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VIII.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62133">
        <w:rPr>
          <w:rFonts w:ascii="Times New Roman" w:hAnsi="Times New Roman" w:cs="Times New Roman"/>
          <w:b/>
          <w:bCs/>
          <w:sz w:val="24"/>
          <w:szCs w:val="24"/>
        </w:rPr>
        <w:t>Termin wykonania zadania.</w:t>
      </w:r>
    </w:p>
    <w:p w:rsidR="00B129D8" w:rsidRPr="00562133" w:rsidRDefault="00B129D8" w:rsidP="00E05DFA">
      <w:pPr>
        <w:pStyle w:val="Akapitzlist1"/>
        <w:spacing w:after="0" w:line="320" w:lineRule="exact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F23FD" w:rsidRPr="000E17D3" w:rsidRDefault="00E02C34" w:rsidP="00E05DFA">
      <w:pPr>
        <w:pStyle w:val="Akapitzlist1"/>
        <w:spacing w:after="0" w:line="320" w:lineRule="exact"/>
        <w:ind w:left="567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Przedmiot zamówienia należy wykonać </w:t>
      </w:r>
      <w:r w:rsidR="006066CB">
        <w:rPr>
          <w:rFonts w:ascii="Times New Roman" w:hAnsi="Times New Roman" w:cs="Times New Roman"/>
          <w:szCs w:val="24"/>
        </w:rPr>
        <w:t xml:space="preserve">zgodnie z zaleceniami zamawiającego w </w:t>
      </w:r>
      <w:r>
        <w:rPr>
          <w:rFonts w:ascii="Times New Roman" w:hAnsi="Times New Roman" w:cs="Times New Roman"/>
          <w:szCs w:val="24"/>
        </w:rPr>
        <w:t>terminie</w:t>
      </w:r>
      <w:r w:rsidR="006066CB">
        <w:rPr>
          <w:rFonts w:ascii="Times New Roman" w:hAnsi="Times New Roman" w:cs="Times New Roman"/>
          <w:szCs w:val="24"/>
        </w:rPr>
        <w:t xml:space="preserve"> do</w:t>
      </w:r>
      <w:r>
        <w:rPr>
          <w:rFonts w:ascii="Times New Roman" w:hAnsi="Times New Roman" w:cs="Times New Roman"/>
          <w:szCs w:val="24"/>
        </w:rPr>
        <w:t xml:space="preserve"> </w:t>
      </w:r>
      <w:r w:rsidR="00510012">
        <w:rPr>
          <w:rFonts w:ascii="Times New Roman" w:hAnsi="Times New Roman" w:cs="Times New Roman"/>
          <w:szCs w:val="24"/>
        </w:rPr>
        <w:t>0</w:t>
      </w:r>
      <w:r w:rsidR="00614084">
        <w:rPr>
          <w:rFonts w:ascii="Times New Roman" w:hAnsi="Times New Roman" w:cs="Times New Roman"/>
          <w:szCs w:val="24"/>
        </w:rPr>
        <w:t>1</w:t>
      </w:r>
      <w:r w:rsidR="00510012">
        <w:rPr>
          <w:rFonts w:ascii="Times New Roman" w:hAnsi="Times New Roman" w:cs="Times New Roman"/>
          <w:szCs w:val="24"/>
        </w:rPr>
        <w:t>.02.2022 r</w:t>
      </w:r>
      <w:r>
        <w:rPr>
          <w:rFonts w:ascii="Times New Roman" w:hAnsi="Times New Roman" w:cs="Times New Roman"/>
          <w:szCs w:val="24"/>
        </w:rPr>
        <w:t>.</w:t>
      </w:r>
    </w:p>
    <w:p w:rsidR="0009056A" w:rsidRDefault="0009056A" w:rsidP="00E05DFA">
      <w:pPr>
        <w:pStyle w:val="Akapitzlist1"/>
        <w:spacing w:after="0" w:line="320" w:lineRule="exact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E05DF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62133">
        <w:rPr>
          <w:rFonts w:ascii="Times New Roman" w:hAnsi="Times New Roman" w:cs="Times New Roman"/>
          <w:b/>
          <w:bCs/>
          <w:sz w:val="24"/>
          <w:szCs w:val="24"/>
        </w:rPr>
        <w:t>IX.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62133">
        <w:rPr>
          <w:rFonts w:ascii="Times New Roman" w:hAnsi="Times New Roman" w:cs="Times New Roman"/>
          <w:b/>
          <w:bCs/>
          <w:sz w:val="24"/>
          <w:szCs w:val="24"/>
        </w:rPr>
        <w:t>Załączniki.</w:t>
      </w:r>
    </w:p>
    <w:p w:rsidR="00B129D8" w:rsidRPr="00562133" w:rsidRDefault="00B129D8" w:rsidP="00E05DF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F23FD" w:rsidRPr="000E17D3" w:rsidRDefault="00BF23FD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Cs w:val="24"/>
        </w:rPr>
      </w:pPr>
      <w:r w:rsidRPr="000E17D3">
        <w:rPr>
          <w:rFonts w:ascii="Times New Roman" w:hAnsi="Times New Roman" w:cs="Times New Roman"/>
          <w:szCs w:val="24"/>
        </w:rPr>
        <w:t>1.</w:t>
      </w:r>
      <w:r w:rsidRPr="000E17D3">
        <w:rPr>
          <w:rFonts w:ascii="Times New Roman" w:hAnsi="Times New Roman" w:cs="Times New Roman"/>
          <w:szCs w:val="24"/>
        </w:rPr>
        <w:tab/>
        <w:t>Formularz oferty.</w:t>
      </w:r>
    </w:p>
    <w:p w:rsidR="006F2367" w:rsidRPr="000E17D3" w:rsidRDefault="00733741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Cs w:val="24"/>
        </w:rPr>
      </w:pPr>
      <w:r w:rsidRPr="000E17D3">
        <w:rPr>
          <w:rFonts w:ascii="Times New Roman" w:hAnsi="Times New Roman" w:cs="Times New Roman"/>
          <w:szCs w:val="24"/>
        </w:rPr>
        <w:t>2</w:t>
      </w:r>
      <w:r w:rsidR="006F2367" w:rsidRPr="000E17D3">
        <w:rPr>
          <w:rFonts w:ascii="Times New Roman" w:hAnsi="Times New Roman" w:cs="Times New Roman"/>
          <w:szCs w:val="24"/>
        </w:rPr>
        <w:t>.</w:t>
      </w:r>
      <w:r w:rsidR="006F2367" w:rsidRPr="000E17D3">
        <w:rPr>
          <w:rFonts w:ascii="Times New Roman" w:hAnsi="Times New Roman" w:cs="Times New Roman"/>
          <w:szCs w:val="24"/>
        </w:rPr>
        <w:tab/>
        <w:t xml:space="preserve">Wykaz </w:t>
      </w:r>
      <w:r w:rsidR="00B00BC2">
        <w:rPr>
          <w:rFonts w:ascii="Times New Roman" w:hAnsi="Times New Roman" w:cs="Times New Roman"/>
          <w:szCs w:val="24"/>
        </w:rPr>
        <w:t>prac</w:t>
      </w:r>
    </w:p>
    <w:p w:rsidR="00B129D8" w:rsidRDefault="00B00BC2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3</w:t>
      </w:r>
      <w:r w:rsidR="00B129D8" w:rsidRPr="000E17D3">
        <w:rPr>
          <w:rFonts w:ascii="Times New Roman" w:hAnsi="Times New Roman" w:cs="Times New Roman"/>
          <w:szCs w:val="24"/>
        </w:rPr>
        <w:t>.</w:t>
      </w:r>
      <w:r w:rsidR="00B129D8" w:rsidRPr="000E17D3">
        <w:rPr>
          <w:rFonts w:ascii="Times New Roman" w:hAnsi="Times New Roman" w:cs="Times New Roman"/>
          <w:szCs w:val="24"/>
        </w:rPr>
        <w:tab/>
        <w:t>Informacja RODO</w:t>
      </w:r>
    </w:p>
    <w:p w:rsidR="00944C70" w:rsidRDefault="00944C70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4. </w:t>
      </w:r>
      <w:r>
        <w:rPr>
          <w:rFonts w:ascii="Times New Roman" w:hAnsi="Times New Roman" w:cs="Times New Roman"/>
          <w:szCs w:val="24"/>
        </w:rPr>
        <w:tab/>
      </w:r>
      <w:r w:rsidR="00212847" w:rsidRPr="00212847">
        <w:rPr>
          <w:rFonts w:ascii="Times New Roman" w:hAnsi="Times New Roman" w:cs="Times New Roman"/>
          <w:szCs w:val="24"/>
        </w:rPr>
        <w:t xml:space="preserve">Wymagania techniczne dot. </w:t>
      </w:r>
      <w:r w:rsidR="000C3888">
        <w:rPr>
          <w:rFonts w:ascii="Times New Roman" w:hAnsi="Times New Roman" w:cs="Times New Roman"/>
          <w:szCs w:val="24"/>
        </w:rPr>
        <w:t>s</w:t>
      </w:r>
      <w:r w:rsidR="00212847" w:rsidRPr="00212847">
        <w:rPr>
          <w:rFonts w:ascii="Times New Roman" w:hAnsi="Times New Roman" w:cs="Times New Roman"/>
          <w:szCs w:val="24"/>
        </w:rPr>
        <w:t>ieci teleinformatycznej</w:t>
      </w:r>
    </w:p>
    <w:p w:rsidR="009C192F" w:rsidRDefault="009C192F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Cs w:val="24"/>
          <w:lang w:bidi="pl-PL"/>
        </w:rPr>
      </w:pPr>
      <w:r>
        <w:rPr>
          <w:rFonts w:ascii="Times New Roman" w:hAnsi="Times New Roman" w:cs="Times New Roman"/>
          <w:szCs w:val="24"/>
        </w:rPr>
        <w:t>5.</w:t>
      </w:r>
      <w:r>
        <w:rPr>
          <w:rFonts w:ascii="Times New Roman" w:hAnsi="Times New Roman" w:cs="Times New Roman"/>
          <w:szCs w:val="24"/>
        </w:rPr>
        <w:tab/>
        <w:t>P</w:t>
      </w:r>
      <w:r w:rsidRPr="009C192F">
        <w:rPr>
          <w:rFonts w:ascii="Times New Roman" w:hAnsi="Times New Roman" w:cs="Times New Roman"/>
          <w:szCs w:val="24"/>
          <w:lang w:bidi="pl-PL"/>
        </w:rPr>
        <w:t>ostanowieniu Komendanta Wojewódzkiego Państwowej Straży Pożarnej w Katowicach</w:t>
      </w:r>
    </w:p>
    <w:p w:rsidR="009C192F" w:rsidRPr="000E17D3" w:rsidRDefault="009C192F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  <w:lang w:bidi="pl-PL"/>
        </w:rPr>
        <w:t>6.</w:t>
      </w:r>
      <w:r>
        <w:rPr>
          <w:rFonts w:ascii="Times New Roman" w:hAnsi="Times New Roman" w:cs="Times New Roman"/>
          <w:szCs w:val="24"/>
          <w:lang w:bidi="pl-PL"/>
        </w:rPr>
        <w:tab/>
      </w:r>
      <w:r w:rsidRPr="009C192F">
        <w:rPr>
          <w:rFonts w:ascii="Times New Roman" w:hAnsi="Times New Roman" w:cs="Times New Roman"/>
          <w:szCs w:val="24"/>
          <w:lang w:bidi="pl-PL"/>
        </w:rPr>
        <w:t>Ekspertyz</w:t>
      </w:r>
      <w:r>
        <w:rPr>
          <w:rFonts w:ascii="Times New Roman" w:hAnsi="Times New Roman" w:cs="Times New Roman"/>
          <w:szCs w:val="24"/>
          <w:lang w:bidi="pl-PL"/>
        </w:rPr>
        <w:t>a</w:t>
      </w:r>
      <w:r w:rsidRPr="009C192F">
        <w:rPr>
          <w:rFonts w:ascii="Times New Roman" w:hAnsi="Times New Roman" w:cs="Times New Roman"/>
          <w:szCs w:val="24"/>
          <w:lang w:bidi="pl-PL"/>
        </w:rPr>
        <w:t xml:space="preserve"> Techniczn</w:t>
      </w:r>
      <w:r>
        <w:rPr>
          <w:rFonts w:ascii="Times New Roman" w:hAnsi="Times New Roman" w:cs="Times New Roman"/>
          <w:szCs w:val="24"/>
          <w:lang w:bidi="pl-PL"/>
        </w:rPr>
        <w:t>a</w:t>
      </w:r>
    </w:p>
    <w:p w:rsidR="00702707" w:rsidRDefault="00702707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702707" w:rsidRDefault="00702707" w:rsidP="00702707">
      <w:pPr>
        <w:pStyle w:val="Akapitzlist1"/>
        <w:spacing w:after="0" w:line="320" w:lineRule="exact"/>
        <w:ind w:left="1134" w:hanging="567"/>
        <w:jc w:val="right"/>
        <w:rPr>
          <w:rFonts w:ascii="Times New Roman" w:hAnsi="Times New Roman" w:cs="Times New Roman"/>
          <w:sz w:val="24"/>
          <w:szCs w:val="24"/>
        </w:rPr>
      </w:pPr>
      <w:r w:rsidRPr="00702707">
        <w:rPr>
          <w:rFonts w:ascii="Times New Roman" w:hAnsi="Times New Roman" w:cs="Times New Roman"/>
          <w:b/>
          <w:sz w:val="24"/>
          <w:szCs w:val="24"/>
        </w:rPr>
        <w:t>ZAPRASZAMY DO SKŁADANIA OFERT</w:t>
      </w:r>
    </w:p>
    <w:p w:rsidR="00702707" w:rsidRDefault="00702707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BF23FD">
      <w:pPr>
        <w:pStyle w:val="Akapitzlist1"/>
        <w:spacing w:after="0" w:line="312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BF23FD">
      <w:pPr>
        <w:pStyle w:val="Akapitzlist1"/>
        <w:spacing w:after="0" w:line="312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  <w:sectPr w:rsidR="00BF23FD" w:rsidSect="00E362F6">
          <w:headerReference w:type="default" r:id="rId13"/>
          <w:footerReference w:type="default" r:id="rId14"/>
          <w:pgSz w:w="11906" w:h="16838"/>
          <w:pgMar w:top="1560" w:right="1417" w:bottom="1258" w:left="1417" w:header="708" w:footer="708" w:gutter="0"/>
          <w:cols w:space="708"/>
          <w:docGrid w:linePitch="360"/>
        </w:sectPr>
      </w:pPr>
    </w:p>
    <w:p w:rsidR="00BF23FD" w:rsidRPr="00B950B0" w:rsidRDefault="00BF23FD" w:rsidP="00BF23FD">
      <w:pPr>
        <w:spacing w:after="480"/>
        <w:jc w:val="right"/>
        <w:rPr>
          <w:b/>
          <w:bCs/>
        </w:rPr>
      </w:pPr>
      <w:r w:rsidRPr="00B950B0">
        <w:rPr>
          <w:b/>
          <w:bCs/>
        </w:rPr>
        <w:t>Załącznik nr 1 do Zapytania ofertowego.</w:t>
      </w:r>
    </w:p>
    <w:p w:rsidR="00BF23FD" w:rsidRPr="003F0F6E" w:rsidRDefault="000F35EC" w:rsidP="00BF23FD">
      <w:r>
        <w:t>.........................................</w:t>
      </w:r>
    </w:p>
    <w:p w:rsidR="00BF23FD" w:rsidRPr="003F0F6E" w:rsidRDefault="00BF23FD" w:rsidP="00BF23FD">
      <w:pPr>
        <w:spacing w:after="240"/>
      </w:pPr>
      <w:r>
        <w:rPr>
          <w:sz w:val="16"/>
          <w:szCs w:val="16"/>
        </w:rPr>
        <w:t>p</w:t>
      </w:r>
      <w:r w:rsidRPr="003F0F6E">
        <w:rPr>
          <w:sz w:val="16"/>
          <w:szCs w:val="16"/>
        </w:rPr>
        <w:t>iecz</w:t>
      </w:r>
      <w:r>
        <w:rPr>
          <w:sz w:val="16"/>
          <w:szCs w:val="16"/>
        </w:rPr>
        <w:t>ęć</w:t>
      </w:r>
      <w:r w:rsidRPr="003F0F6E">
        <w:rPr>
          <w:sz w:val="16"/>
          <w:szCs w:val="16"/>
        </w:rPr>
        <w:t xml:space="preserve"> firmowa </w:t>
      </w:r>
      <w:r>
        <w:rPr>
          <w:sz w:val="16"/>
          <w:szCs w:val="16"/>
        </w:rPr>
        <w:t>Wykonawcy</w:t>
      </w:r>
    </w:p>
    <w:p w:rsidR="00BF23FD" w:rsidRPr="00092124" w:rsidRDefault="00BF23FD" w:rsidP="00BF23FD">
      <w:pPr>
        <w:spacing w:line="276" w:lineRule="auto"/>
        <w:rPr>
          <w:b/>
          <w:bCs/>
          <w:sz w:val="20"/>
          <w:szCs w:val="20"/>
        </w:rPr>
      </w:pPr>
      <w:r w:rsidRPr="00092124">
        <w:rPr>
          <w:b/>
          <w:bCs/>
          <w:sz w:val="20"/>
          <w:szCs w:val="20"/>
        </w:rPr>
        <w:t>Nazwa</w:t>
      </w:r>
      <w:r>
        <w:rPr>
          <w:b/>
          <w:bCs/>
          <w:sz w:val="20"/>
          <w:szCs w:val="20"/>
        </w:rPr>
        <w:t xml:space="preserve"> </w:t>
      </w:r>
      <w:r w:rsidRPr="00092124">
        <w:rPr>
          <w:b/>
          <w:bCs/>
          <w:sz w:val="20"/>
          <w:szCs w:val="20"/>
        </w:rPr>
        <w:t>/</w:t>
      </w:r>
      <w:r>
        <w:rPr>
          <w:b/>
          <w:bCs/>
          <w:sz w:val="20"/>
          <w:szCs w:val="20"/>
        </w:rPr>
        <w:t xml:space="preserve"> </w:t>
      </w:r>
      <w:r w:rsidRPr="00092124">
        <w:rPr>
          <w:b/>
          <w:bCs/>
          <w:sz w:val="20"/>
          <w:szCs w:val="20"/>
        </w:rPr>
        <w:t xml:space="preserve">Imię i </w:t>
      </w:r>
      <w:r>
        <w:rPr>
          <w:b/>
          <w:bCs/>
          <w:sz w:val="20"/>
          <w:szCs w:val="20"/>
        </w:rPr>
        <w:t>n</w:t>
      </w:r>
      <w:r w:rsidRPr="00092124">
        <w:rPr>
          <w:b/>
          <w:bCs/>
          <w:sz w:val="20"/>
          <w:szCs w:val="20"/>
        </w:rPr>
        <w:t>azwisko Wykonawcy:</w:t>
      </w:r>
    </w:p>
    <w:p w:rsidR="00BF23FD" w:rsidRPr="00836620" w:rsidRDefault="000F35EC" w:rsidP="00BF23FD">
      <w:pPr>
        <w:spacing w:line="360" w:lineRule="exact"/>
        <w:rPr>
          <w:sz w:val="20"/>
          <w:szCs w:val="20"/>
          <w:lang w:val="de-DE"/>
        </w:rPr>
      </w:pPr>
      <w:r>
        <w:rPr>
          <w:sz w:val="20"/>
          <w:szCs w:val="20"/>
          <w:lang w:val="de-DE"/>
        </w:rPr>
        <w:t>................................................................................................</w:t>
      </w:r>
    </w:p>
    <w:p w:rsidR="00BF23FD" w:rsidRPr="00836620" w:rsidRDefault="00BF23FD" w:rsidP="00BF23FD">
      <w:pPr>
        <w:spacing w:after="60" w:line="360" w:lineRule="exact"/>
        <w:rPr>
          <w:lang w:val="de-DE"/>
        </w:rPr>
      </w:pPr>
      <w:proofErr w:type="spellStart"/>
      <w:r w:rsidRPr="00836620">
        <w:rPr>
          <w:b/>
          <w:bCs/>
          <w:lang w:val="de-DE"/>
        </w:rPr>
        <w:t>Adres</w:t>
      </w:r>
      <w:proofErr w:type="spellEnd"/>
      <w:r w:rsidRPr="00836620">
        <w:rPr>
          <w:b/>
          <w:bCs/>
          <w:lang w:val="de-DE"/>
        </w:rPr>
        <w:t xml:space="preserve">: </w:t>
      </w:r>
      <w:r w:rsidR="000F35EC">
        <w:rPr>
          <w:lang w:val="de-DE"/>
        </w:rPr>
        <w:t>.........................................................................................................................</w:t>
      </w:r>
    </w:p>
    <w:p w:rsidR="00BF23FD" w:rsidRPr="000F35EC" w:rsidRDefault="00BF23FD" w:rsidP="00BF23FD">
      <w:pPr>
        <w:spacing w:after="60" w:line="360" w:lineRule="exact"/>
        <w:rPr>
          <w:lang w:val="de-DE"/>
        </w:rPr>
      </w:pPr>
      <w:proofErr w:type="spellStart"/>
      <w:r w:rsidRPr="000F35EC">
        <w:rPr>
          <w:b/>
          <w:bCs/>
          <w:lang w:val="de-DE"/>
        </w:rPr>
        <w:t>Nr</w:t>
      </w:r>
      <w:proofErr w:type="spellEnd"/>
      <w:r w:rsidRPr="000F35EC">
        <w:rPr>
          <w:b/>
          <w:bCs/>
          <w:lang w:val="de-DE"/>
        </w:rPr>
        <w:t xml:space="preserve"> tel.</w:t>
      </w:r>
      <w:r w:rsidR="000F35EC" w:rsidRPr="000F35EC">
        <w:rPr>
          <w:b/>
          <w:bCs/>
          <w:lang w:val="de-DE"/>
        </w:rPr>
        <w:t>:</w:t>
      </w:r>
      <w:r w:rsidR="000F35EC" w:rsidRPr="000F35EC">
        <w:rPr>
          <w:lang w:val="de-DE"/>
        </w:rPr>
        <w:t>...............................................</w:t>
      </w:r>
      <w:r w:rsidRPr="000F35EC">
        <w:rPr>
          <w:lang w:val="de-DE"/>
        </w:rPr>
        <w:t xml:space="preserve"> </w:t>
      </w:r>
    </w:p>
    <w:p w:rsidR="00BF23FD" w:rsidRPr="000F35EC" w:rsidRDefault="00BF23FD" w:rsidP="00BF23FD">
      <w:pPr>
        <w:spacing w:after="360" w:line="360" w:lineRule="exact"/>
        <w:rPr>
          <w:lang w:val="de-DE"/>
        </w:rPr>
      </w:pPr>
      <w:proofErr w:type="spellStart"/>
      <w:r w:rsidRPr="000F35EC">
        <w:rPr>
          <w:b/>
          <w:bCs/>
          <w:lang w:val="de-DE"/>
        </w:rPr>
        <w:t>Adres</w:t>
      </w:r>
      <w:proofErr w:type="spellEnd"/>
      <w:r w:rsidRPr="000F35EC">
        <w:rPr>
          <w:b/>
          <w:bCs/>
          <w:lang w:val="de-DE"/>
        </w:rPr>
        <w:t xml:space="preserve"> </w:t>
      </w:r>
      <w:proofErr w:type="spellStart"/>
      <w:r w:rsidRPr="000F35EC">
        <w:rPr>
          <w:b/>
          <w:bCs/>
          <w:lang w:val="de-DE"/>
        </w:rPr>
        <w:t>e-mail</w:t>
      </w:r>
      <w:proofErr w:type="spellEnd"/>
      <w:r w:rsidRPr="000F35EC">
        <w:rPr>
          <w:b/>
          <w:bCs/>
          <w:lang w:val="de-DE"/>
        </w:rPr>
        <w:t xml:space="preserve">: </w:t>
      </w:r>
      <w:r w:rsidR="000F35EC" w:rsidRPr="000F35EC">
        <w:rPr>
          <w:lang w:val="de-DE"/>
        </w:rPr>
        <w:t>..............................................................................................................</w:t>
      </w:r>
    </w:p>
    <w:p w:rsidR="00BF23FD" w:rsidRPr="001E487C" w:rsidRDefault="00BF23FD" w:rsidP="00C15C5B">
      <w:pPr>
        <w:spacing w:line="340" w:lineRule="exact"/>
        <w:jc w:val="center"/>
        <w:rPr>
          <w:b/>
          <w:bCs/>
          <w:spacing w:val="20"/>
          <w:sz w:val="28"/>
          <w:szCs w:val="28"/>
        </w:rPr>
      </w:pPr>
      <w:r w:rsidRPr="001E487C">
        <w:rPr>
          <w:b/>
          <w:bCs/>
          <w:spacing w:val="20"/>
          <w:sz w:val="28"/>
          <w:szCs w:val="28"/>
        </w:rPr>
        <w:t>OFERTA</w:t>
      </w:r>
    </w:p>
    <w:p w:rsidR="00BF23FD" w:rsidRPr="00AD7671" w:rsidRDefault="00BF23FD" w:rsidP="00AD7671">
      <w:pPr>
        <w:spacing w:line="320" w:lineRule="exact"/>
        <w:jc w:val="center"/>
        <w:rPr>
          <w:b/>
          <w:bCs/>
          <w:sz w:val="22"/>
          <w:szCs w:val="22"/>
        </w:rPr>
      </w:pPr>
      <w:r w:rsidRPr="00AD7671">
        <w:rPr>
          <w:b/>
          <w:bCs/>
          <w:sz w:val="22"/>
          <w:szCs w:val="22"/>
        </w:rPr>
        <w:t xml:space="preserve">z dnia </w:t>
      </w:r>
      <w:r w:rsidR="000F35EC" w:rsidRPr="00AD7671">
        <w:rPr>
          <w:b/>
          <w:bCs/>
          <w:sz w:val="22"/>
          <w:szCs w:val="22"/>
        </w:rPr>
        <w:t>...................................</w:t>
      </w:r>
    </w:p>
    <w:p w:rsidR="00F01FF1" w:rsidRPr="00AD7671" w:rsidRDefault="00F01FF1" w:rsidP="00AD7671">
      <w:pPr>
        <w:spacing w:line="320" w:lineRule="exact"/>
        <w:jc w:val="center"/>
        <w:rPr>
          <w:b/>
          <w:bCs/>
          <w:sz w:val="22"/>
          <w:szCs w:val="22"/>
        </w:rPr>
      </w:pPr>
    </w:p>
    <w:p w:rsidR="003B5222" w:rsidRPr="00AD7671" w:rsidRDefault="00734969" w:rsidP="00AD7671">
      <w:pPr>
        <w:pStyle w:val="Tekstpodstawowy"/>
        <w:spacing w:line="320" w:lineRule="exact"/>
        <w:jc w:val="both"/>
        <w:rPr>
          <w:b/>
          <w:sz w:val="22"/>
          <w:szCs w:val="22"/>
        </w:rPr>
      </w:pPr>
      <w:r w:rsidRPr="00734969">
        <w:rPr>
          <w:b/>
          <w:bCs/>
          <w:sz w:val="22"/>
          <w:szCs w:val="22"/>
          <w:lang w:bidi="pl-PL"/>
        </w:rPr>
        <w:t>Wykonania projektów elektrycznych do pomieszczeń na piętrach 4-12 Pawilonu 1 Głównego Instytutu Górnictwa w Katowicach</w:t>
      </w:r>
      <w:r w:rsidR="00E02C34" w:rsidRPr="00AD7671">
        <w:rPr>
          <w:b/>
          <w:bCs/>
          <w:sz w:val="22"/>
          <w:szCs w:val="22"/>
          <w:lang w:bidi="pl-PL"/>
        </w:rPr>
        <w:t>.</w:t>
      </w:r>
    </w:p>
    <w:p w:rsidR="00002061" w:rsidRPr="00AD7671" w:rsidRDefault="00002061" w:rsidP="00AD7671">
      <w:pPr>
        <w:pStyle w:val="Tekstpodstawowy"/>
        <w:spacing w:line="320" w:lineRule="exact"/>
        <w:jc w:val="center"/>
        <w:rPr>
          <w:sz w:val="22"/>
          <w:szCs w:val="22"/>
        </w:rPr>
      </w:pPr>
    </w:p>
    <w:p w:rsidR="00E362F6" w:rsidRPr="00AD7671" w:rsidRDefault="00E362F6" w:rsidP="00AD7671">
      <w:pPr>
        <w:numPr>
          <w:ilvl w:val="0"/>
          <w:numId w:val="34"/>
        </w:numPr>
        <w:spacing w:line="320" w:lineRule="exact"/>
        <w:ind w:left="567" w:hanging="567"/>
        <w:jc w:val="both"/>
        <w:rPr>
          <w:bCs/>
          <w:sz w:val="22"/>
          <w:szCs w:val="22"/>
          <w:lang w:eastAsia="ar-SA"/>
        </w:rPr>
      </w:pPr>
      <w:r w:rsidRPr="00AD7671">
        <w:rPr>
          <w:bCs/>
          <w:sz w:val="22"/>
          <w:szCs w:val="22"/>
          <w:lang w:eastAsia="ar-SA"/>
        </w:rPr>
        <w:t xml:space="preserve">W odpowiedzi na zapytanie ofertowe z dnia </w:t>
      </w:r>
      <w:r w:rsidR="00734969">
        <w:rPr>
          <w:bCs/>
          <w:sz w:val="22"/>
          <w:szCs w:val="22"/>
          <w:lang w:eastAsia="ar-SA"/>
        </w:rPr>
        <w:t>26</w:t>
      </w:r>
      <w:r w:rsidRPr="00AD7671">
        <w:rPr>
          <w:bCs/>
          <w:sz w:val="22"/>
          <w:szCs w:val="22"/>
          <w:lang w:eastAsia="ar-SA"/>
        </w:rPr>
        <w:t>.</w:t>
      </w:r>
      <w:r w:rsidR="00A25D47">
        <w:rPr>
          <w:bCs/>
          <w:sz w:val="22"/>
          <w:szCs w:val="22"/>
          <w:lang w:eastAsia="ar-SA"/>
        </w:rPr>
        <w:t>11</w:t>
      </w:r>
      <w:r w:rsidRPr="00AD7671">
        <w:rPr>
          <w:bCs/>
          <w:sz w:val="22"/>
          <w:szCs w:val="22"/>
          <w:lang w:eastAsia="ar-SA"/>
        </w:rPr>
        <w:t xml:space="preserve">.2021r., zamieszczone na stronie internetowej GIG, </w:t>
      </w:r>
      <w:r w:rsidRPr="00AD7671">
        <w:rPr>
          <w:sz w:val="22"/>
          <w:szCs w:val="22"/>
          <w:lang w:eastAsia="ar-SA"/>
        </w:rPr>
        <w:t>n</w:t>
      </w:r>
      <w:r w:rsidRPr="00AD7671">
        <w:rPr>
          <w:bCs/>
          <w:sz w:val="22"/>
          <w:szCs w:val="22"/>
          <w:lang w:eastAsia="ar-SA"/>
        </w:rPr>
        <w:t>iniejszym oferujemy realizację usługi, zgodnie z warunkami zawartymi w w/w zapytaniu ofertowym za kwotę:</w:t>
      </w:r>
    </w:p>
    <w:p w:rsidR="00E362F6" w:rsidRPr="00AD7671" w:rsidRDefault="00E362F6" w:rsidP="00AD7671">
      <w:pPr>
        <w:numPr>
          <w:ilvl w:val="0"/>
          <w:numId w:val="35"/>
        </w:numPr>
        <w:tabs>
          <w:tab w:val="left" w:pos="993"/>
        </w:tabs>
        <w:spacing w:line="400" w:lineRule="exact"/>
        <w:ind w:left="993" w:hanging="426"/>
        <w:jc w:val="both"/>
        <w:rPr>
          <w:bCs/>
          <w:sz w:val="22"/>
          <w:szCs w:val="22"/>
          <w:lang w:eastAsia="ar-SA"/>
        </w:rPr>
      </w:pPr>
      <w:r w:rsidRPr="00AD7671">
        <w:rPr>
          <w:bCs/>
          <w:sz w:val="22"/>
          <w:szCs w:val="22"/>
          <w:lang w:eastAsia="ar-SA"/>
        </w:rPr>
        <w:t>netto: ................................................ PLN</w:t>
      </w:r>
    </w:p>
    <w:p w:rsidR="00E362F6" w:rsidRPr="00AD7671" w:rsidRDefault="00E362F6" w:rsidP="00AD7671">
      <w:pPr>
        <w:numPr>
          <w:ilvl w:val="0"/>
          <w:numId w:val="35"/>
        </w:numPr>
        <w:spacing w:line="400" w:lineRule="exact"/>
        <w:ind w:left="993" w:hanging="426"/>
        <w:jc w:val="both"/>
        <w:rPr>
          <w:bCs/>
          <w:sz w:val="22"/>
          <w:szCs w:val="22"/>
          <w:lang w:eastAsia="ar-SA"/>
        </w:rPr>
      </w:pPr>
      <w:r w:rsidRPr="00AD7671">
        <w:rPr>
          <w:bCs/>
          <w:sz w:val="22"/>
          <w:szCs w:val="22"/>
          <w:lang w:eastAsia="ar-SA"/>
        </w:rPr>
        <w:t>VAT:  ................ %, wartość ........................................ PLN</w:t>
      </w:r>
    </w:p>
    <w:p w:rsidR="00E362F6" w:rsidRPr="00AD7671" w:rsidRDefault="00E362F6" w:rsidP="00AD7671">
      <w:pPr>
        <w:numPr>
          <w:ilvl w:val="0"/>
          <w:numId w:val="35"/>
        </w:numPr>
        <w:spacing w:line="400" w:lineRule="exact"/>
        <w:ind w:left="993" w:hanging="426"/>
        <w:jc w:val="both"/>
        <w:rPr>
          <w:bCs/>
          <w:sz w:val="22"/>
          <w:szCs w:val="22"/>
          <w:lang w:eastAsia="ar-SA"/>
        </w:rPr>
      </w:pPr>
      <w:r w:rsidRPr="00AD7671">
        <w:rPr>
          <w:bCs/>
          <w:sz w:val="22"/>
          <w:szCs w:val="22"/>
          <w:lang w:eastAsia="ar-SA"/>
        </w:rPr>
        <w:t>brutto: .............................................. PLN</w:t>
      </w:r>
    </w:p>
    <w:p w:rsidR="00D63EC4" w:rsidRPr="00AD7671" w:rsidRDefault="00E362F6" w:rsidP="00AD7671">
      <w:pPr>
        <w:spacing w:line="400" w:lineRule="exact"/>
        <w:ind w:left="567"/>
        <w:jc w:val="both"/>
        <w:rPr>
          <w:sz w:val="22"/>
          <w:szCs w:val="22"/>
          <w:lang w:eastAsia="ar-SA"/>
        </w:rPr>
      </w:pPr>
      <w:r w:rsidRPr="00AD7671">
        <w:rPr>
          <w:bCs/>
          <w:sz w:val="22"/>
          <w:szCs w:val="22"/>
          <w:lang w:eastAsia="ar-SA"/>
        </w:rPr>
        <w:t>słownie: ...........................................................................................................................</w:t>
      </w:r>
    </w:p>
    <w:p w:rsidR="00BF23FD" w:rsidRPr="00AD7671" w:rsidRDefault="000F35EC" w:rsidP="00AD7671">
      <w:pPr>
        <w:spacing w:line="320" w:lineRule="exact"/>
        <w:ind w:left="567" w:hanging="567"/>
        <w:jc w:val="both"/>
        <w:rPr>
          <w:sz w:val="22"/>
          <w:szCs w:val="22"/>
        </w:rPr>
      </w:pPr>
      <w:r w:rsidRPr="00AD7671">
        <w:rPr>
          <w:sz w:val="22"/>
          <w:szCs w:val="22"/>
        </w:rPr>
        <w:t>2.</w:t>
      </w:r>
      <w:r w:rsidR="00BF23FD" w:rsidRPr="00AD7671">
        <w:rPr>
          <w:sz w:val="22"/>
          <w:szCs w:val="22"/>
        </w:rPr>
        <w:tab/>
        <w:t>Oświadczenie Wykonawcy:</w:t>
      </w:r>
    </w:p>
    <w:p w:rsidR="00BF23FD" w:rsidRPr="00AD7671" w:rsidRDefault="00BF23FD" w:rsidP="00AD7671">
      <w:pPr>
        <w:spacing w:line="320" w:lineRule="exact"/>
        <w:ind w:left="1134" w:hanging="567"/>
        <w:jc w:val="both"/>
        <w:rPr>
          <w:sz w:val="22"/>
          <w:szCs w:val="22"/>
        </w:rPr>
      </w:pPr>
      <w:r w:rsidRPr="00AD7671">
        <w:rPr>
          <w:sz w:val="22"/>
          <w:szCs w:val="22"/>
        </w:rPr>
        <w:t>2.1</w:t>
      </w:r>
      <w:r w:rsidRPr="00AD7671">
        <w:rPr>
          <w:sz w:val="22"/>
          <w:szCs w:val="22"/>
        </w:rPr>
        <w:tab/>
        <w:t>Oświadczam, że cen</w:t>
      </w:r>
      <w:r w:rsidR="001823CB" w:rsidRPr="00AD7671">
        <w:rPr>
          <w:sz w:val="22"/>
          <w:szCs w:val="22"/>
        </w:rPr>
        <w:t>y</w:t>
      </w:r>
      <w:r w:rsidRPr="00AD7671">
        <w:rPr>
          <w:sz w:val="22"/>
          <w:szCs w:val="22"/>
        </w:rPr>
        <w:t xml:space="preserve"> brutto obejmuje wszystkie koszty realizacji przedmiotu </w:t>
      </w:r>
      <w:r w:rsidRPr="00AD7671">
        <w:rPr>
          <w:sz w:val="22"/>
          <w:szCs w:val="22"/>
        </w:rPr>
        <w:br/>
        <w:t>zamówienia.</w:t>
      </w:r>
    </w:p>
    <w:p w:rsidR="00BF23FD" w:rsidRPr="00AD7671" w:rsidRDefault="00BF23FD" w:rsidP="00AD7671">
      <w:pPr>
        <w:spacing w:line="320" w:lineRule="exact"/>
        <w:ind w:left="1134" w:hanging="567"/>
        <w:jc w:val="both"/>
        <w:rPr>
          <w:sz w:val="22"/>
          <w:szCs w:val="22"/>
        </w:rPr>
      </w:pPr>
      <w:r w:rsidRPr="00AD7671">
        <w:rPr>
          <w:sz w:val="22"/>
          <w:szCs w:val="22"/>
        </w:rPr>
        <w:t>2.2</w:t>
      </w:r>
      <w:r w:rsidRPr="00AD7671">
        <w:rPr>
          <w:sz w:val="22"/>
          <w:szCs w:val="22"/>
        </w:rPr>
        <w:tab/>
        <w:t>Oświadczam, że spełniam wszystkie wymagania zawarte w Zapytaniu ofertowym.</w:t>
      </w:r>
    </w:p>
    <w:p w:rsidR="00BF23FD" w:rsidRPr="00AD7671" w:rsidRDefault="00BF23FD" w:rsidP="00AD7671">
      <w:pPr>
        <w:spacing w:line="320" w:lineRule="exact"/>
        <w:ind w:left="1134" w:hanging="567"/>
        <w:jc w:val="both"/>
        <w:rPr>
          <w:sz w:val="22"/>
          <w:szCs w:val="22"/>
        </w:rPr>
      </w:pPr>
      <w:r w:rsidRPr="00AD7671">
        <w:rPr>
          <w:sz w:val="22"/>
          <w:szCs w:val="22"/>
        </w:rPr>
        <w:t>2.3</w:t>
      </w:r>
      <w:r w:rsidRPr="00AD7671">
        <w:rPr>
          <w:sz w:val="22"/>
          <w:szCs w:val="22"/>
        </w:rPr>
        <w:tab/>
        <w:t>Oświadczam, że uzyskałem od Zamawiającego wszelkie informacje niezbędne do rzetelnego sporządzenia niniejszej oferty.</w:t>
      </w:r>
    </w:p>
    <w:p w:rsidR="00BF23FD" w:rsidRPr="00AD7671" w:rsidRDefault="00BF23FD" w:rsidP="00AD7671">
      <w:pPr>
        <w:spacing w:line="320" w:lineRule="exact"/>
        <w:ind w:left="1134" w:hanging="567"/>
        <w:jc w:val="both"/>
        <w:rPr>
          <w:sz w:val="22"/>
          <w:szCs w:val="22"/>
        </w:rPr>
      </w:pPr>
      <w:r w:rsidRPr="00AD7671">
        <w:rPr>
          <w:sz w:val="22"/>
          <w:szCs w:val="22"/>
        </w:rPr>
        <w:t>2.4</w:t>
      </w:r>
      <w:r w:rsidRPr="00AD7671">
        <w:rPr>
          <w:sz w:val="22"/>
          <w:szCs w:val="22"/>
        </w:rPr>
        <w:tab/>
        <w:t>Oświadczam, że uznaję się za związanego treścią złożonej oferty, przez okres 30 dni od daty jej złożenia.</w:t>
      </w:r>
    </w:p>
    <w:p w:rsidR="000F35EC" w:rsidRPr="00AD7671" w:rsidRDefault="00BF23FD" w:rsidP="00AD7671">
      <w:pPr>
        <w:spacing w:line="320" w:lineRule="exact"/>
        <w:ind w:left="1134" w:hanging="567"/>
        <w:jc w:val="both"/>
        <w:rPr>
          <w:sz w:val="22"/>
          <w:szCs w:val="22"/>
        </w:rPr>
      </w:pPr>
      <w:r w:rsidRPr="00AD7671">
        <w:rPr>
          <w:sz w:val="22"/>
          <w:szCs w:val="22"/>
        </w:rPr>
        <w:t>2.5</w:t>
      </w:r>
      <w:r w:rsidRPr="00AD7671">
        <w:rPr>
          <w:sz w:val="22"/>
          <w:szCs w:val="22"/>
        </w:rPr>
        <w:tab/>
        <w:t>Oświadczam, że znane mi są zasady wyboru Wykonawcy i nie wnoszę do nich zastrzeżeń.</w:t>
      </w:r>
      <w:r w:rsidR="00C92B5D" w:rsidRPr="00AD7671">
        <w:rPr>
          <w:sz w:val="22"/>
          <w:szCs w:val="22"/>
        </w:rPr>
        <w:t xml:space="preserve"> </w:t>
      </w:r>
    </w:p>
    <w:p w:rsidR="00BF23FD" w:rsidRPr="00AD7671" w:rsidRDefault="000F35EC" w:rsidP="00AD7671">
      <w:pPr>
        <w:spacing w:line="320" w:lineRule="exact"/>
        <w:ind w:left="709" w:hanging="709"/>
        <w:jc w:val="both"/>
        <w:rPr>
          <w:sz w:val="22"/>
          <w:szCs w:val="22"/>
        </w:rPr>
      </w:pPr>
      <w:r w:rsidRPr="00AD7671">
        <w:rPr>
          <w:sz w:val="22"/>
          <w:szCs w:val="22"/>
        </w:rPr>
        <w:t>3</w:t>
      </w:r>
      <w:r w:rsidR="00BF23FD" w:rsidRPr="00AD7671">
        <w:rPr>
          <w:sz w:val="22"/>
          <w:szCs w:val="22"/>
        </w:rPr>
        <w:t>.</w:t>
      </w:r>
      <w:r w:rsidR="00BF23FD" w:rsidRPr="00AD7671">
        <w:rPr>
          <w:sz w:val="22"/>
          <w:szCs w:val="22"/>
        </w:rPr>
        <w:tab/>
        <w:t>Załączniki wymagane do oferty:</w:t>
      </w:r>
    </w:p>
    <w:p w:rsidR="00445D75" w:rsidRPr="00AD7671" w:rsidRDefault="00445D75" w:rsidP="00AD7671">
      <w:pPr>
        <w:pStyle w:val="Styl"/>
        <w:spacing w:line="32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 w:rsidRPr="00AD7671">
        <w:rPr>
          <w:rFonts w:ascii="Times New Roman" w:hAnsi="Times New Roman" w:cs="Times New Roman"/>
          <w:sz w:val="22"/>
          <w:szCs w:val="22"/>
        </w:rPr>
        <w:t>-</w:t>
      </w:r>
      <w:r w:rsidR="00002061" w:rsidRPr="00AD7671">
        <w:rPr>
          <w:rFonts w:ascii="Times New Roman" w:hAnsi="Times New Roman" w:cs="Times New Roman"/>
          <w:sz w:val="22"/>
          <w:szCs w:val="22"/>
        </w:rPr>
        <w:tab/>
      </w:r>
      <w:r w:rsidRPr="00AD7671">
        <w:rPr>
          <w:rFonts w:ascii="Times New Roman" w:hAnsi="Times New Roman" w:cs="Times New Roman"/>
          <w:sz w:val="22"/>
          <w:szCs w:val="22"/>
        </w:rPr>
        <w:t>wypełniony formularz cenowy</w:t>
      </w:r>
      <w:r w:rsidR="00676138" w:rsidRPr="00AD7671">
        <w:rPr>
          <w:rFonts w:ascii="Times New Roman" w:hAnsi="Times New Roman" w:cs="Times New Roman"/>
          <w:sz w:val="22"/>
          <w:szCs w:val="22"/>
        </w:rPr>
        <w:t>,</w:t>
      </w:r>
    </w:p>
    <w:p w:rsidR="00E77E57" w:rsidRPr="00AD7671" w:rsidRDefault="00E77E57" w:rsidP="00AD7671">
      <w:pPr>
        <w:pStyle w:val="Styl"/>
        <w:spacing w:line="32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 w:rsidRPr="00AD7671">
        <w:rPr>
          <w:rFonts w:ascii="Times New Roman" w:hAnsi="Times New Roman" w:cs="Times New Roman"/>
          <w:sz w:val="22"/>
          <w:szCs w:val="22"/>
        </w:rPr>
        <w:t>-</w:t>
      </w:r>
      <w:r w:rsidR="00002061" w:rsidRPr="00AD7671">
        <w:rPr>
          <w:rFonts w:ascii="Times New Roman" w:hAnsi="Times New Roman" w:cs="Times New Roman"/>
          <w:sz w:val="22"/>
          <w:szCs w:val="22"/>
        </w:rPr>
        <w:tab/>
      </w:r>
      <w:r w:rsidRPr="00AD7671">
        <w:rPr>
          <w:rFonts w:ascii="Times New Roman" w:hAnsi="Times New Roman" w:cs="Times New Roman"/>
          <w:sz w:val="22"/>
          <w:szCs w:val="22"/>
        </w:rPr>
        <w:t>wykaz usług</w:t>
      </w:r>
      <w:r w:rsidR="0084518C" w:rsidRPr="00AD7671">
        <w:rPr>
          <w:rFonts w:ascii="Times New Roman" w:hAnsi="Times New Roman" w:cs="Times New Roman"/>
          <w:sz w:val="22"/>
          <w:szCs w:val="22"/>
        </w:rPr>
        <w:t xml:space="preserve"> wraz z </w:t>
      </w:r>
      <w:r w:rsidR="00E22071" w:rsidRPr="00AD7671">
        <w:rPr>
          <w:rFonts w:ascii="Times New Roman" w:hAnsi="Times New Roman" w:cs="Times New Roman"/>
          <w:sz w:val="22"/>
          <w:szCs w:val="22"/>
        </w:rPr>
        <w:t>dokument</w:t>
      </w:r>
      <w:r w:rsidR="0084518C" w:rsidRPr="00AD7671">
        <w:rPr>
          <w:rFonts w:ascii="Times New Roman" w:hAnsi="Times New Roman" w:cs="Times New Roman"/>
          <w:sz w:val="22"/>
          <w:szCs w:val="22"/>
        </w:rPr>
        <w:t>ami</w:t>
      </w:r>
      <w:r w:rsidR="00E22071" w:rsidRPr="00AD7671">
        <w:rPr>
          <w:rFonts w:ascii="Times New Roman" w:hAnsi="Times New Roman" w:cs="Times New Roman"/>
          <w:sz w:val="22"/>
          <w:szCs w:val="22"/>
        </w:rPr>
        <w:t xml:space="preserve"> potwierdzając</w:t>
      </w:r>
      <w:r w:rsidR="0084518C" w:rsidRPr="00AD7671">
        <w:rPr>
          <w:rFonts w:ascii="Times New Roman" w:hAnsi="Times New Roman" w:cs="Times New Roman"/>
          <w:sz w:val="22"/>
          <w:szCs w:val="22"/>
        </w:rPr>
        <w:t>ymi</w:t>
      </w:r>
      <w:r w:rsidR="00E22071" w:rsidRPr="00AD7671">
        <w:rPr>
          <w:rFonts w:ascii="Times New Roman" w:hAnsi="Times New Roman" w:cs="Times New Roman"/>
          <w:sz w:val="22"/>
          <w:szCs w:val="22"/>
        </w:rPr>
        <w:t>, że usługi zostały wykonane lub są wykonywane należycie.</w:t>
      </w:r>
    </w:p>
    <w:p w:rsidR="00CC5F49" w:rsidRPr="00AD7671" w:rsidRDefault="00CC5F49" w:rsidP="00AD7671">
      <w:pPr>
        <w:spacing w:line="320" w:lineRule="exact"/>
        <w:ind w:left="1080" w:hanging="371"/>
        <w:jc w:val="both"/>
        <w:rPr>
          <w:sz w:val="22"/>
          <w:szCs w:val="22"/>
        </w:rPr>
      </w:pPr>
    </w:p>
    <w:p w:rsidR="00CC5F49" w:rsidRPr="00AD7671" w:rsidRDefault="00CC5F49" w:rsidP="00AD7671">
      <w:pPr>
        <w:spacing w:line="320" w:lineRule="exact"/>
        <w:ind w:left="1080" w:hanging="371"/>
        <w:jc w:val="both"/>
        <w:rPr>
          <w:sz w:val="22"/>
          <w:szCs w:val="22"/>
        </w:rPr>
      </w:pPr>
    </w:p>
    <w:p w:rsidR="00D63EC4" w:rsidRPr="00AD7671" w:rsidRDefault="00D63EC4" w:rsidP="00AD7671">
      <w:pPr>
        <w:spacing w:line="320" w:lineRule="exact"/>
        <w:ind w:left="1080" w:hanging="371"/>
        <w:jc w:val="both"/>
        <w:rPr>
          <w:sz w:val="22"/>
          <w:szCs w:val="22"/>
        </w:rPr>
      </w:pPr>
    </w:p>
    <w:p w:rsidR="00BF23FD" w:rsidRPr="00AD7671" w:rsidRDefault="00BF23FD" w:rsidP="00AD7671">
      <w:pPr>
        <w:spacing w:line="320" w:lineRule="exact"/>
        <w:ind w:left="360"/>
        <w:rPr>
          <w:sz w:val="22"/>
          <w:szCs w:val="22"/>
        </w:rPr>
      </w:pPr>
      <w:r w:rsidRPr="00AD7671">
        <w:rPr>
          <w:sz w:val="22"/>
          <w:szCs w:val="22"/>
        </w:rPr>
        <w:t>_____________________________</w:t>
      </w:r>
      <w:r w:rsidRPr="00AD7671">
        <w:rPr>
          <w:sz w:val="22"/>
          <w:szCs w:val="22"/>
        </w:rPr>
        <w:tab/>
      </w:r>
      <w:r w:rsidRPr="00AD7671">
        <w:rPr>
          <w:sz w:val="22"/>
          <w:szCs w:val="22"/>
        </w:rPr>
        <w:tab/>
      </w:r>
      <w:r w:rsidRPr="00AD7671">
        <w:rPr>
          <w:sz w:val="22"/>
          <w:szCs w:val="22"/>
        </w:rPr>
        <w:tab/>
        <w:t>____________________________</w:t>
      </w:r>
    </w:p>
    <w:p w:rsidR="00590C90" w:rsidRDefault="00BF23FD" w:rsidP="00AD7671">
      <w:pPr>
        <w:pStyle w:val="Akapitzlist1"/>
        <w:spacing w:after="0" w:line="320" w:lineRule="exact"/>
        <w:ind w:left="1080" w:hanging="371"/>
        <w:jc w:val="both"/>
        <w:rPr>
          <w:b/>
          <w:lang w:eastAsia="ar-SA"/>
        </w:rPr>
      </w:pPr>
      <w:r w:rsidRPr="00AD7671">
        <w:rPr>
          <w:rFonts w:ascii="Times New Roman" w:hAnsi="Times New Roman" w:cs="Times New Roman"/>
        </w:rPr>
        <w:t>(miejscowość, data)</w:t>
      </w:r>
      <w:r w:rsidRPr="00AD7671">
        <w:rPr>
          <w:rFonts w:ascii="Times New Roman" w:hAnsi="Times New Roman" w:cs="Times New Roman"/>
        </w:rPr>
        <w:tab/>
      </w:r>
      <w:r w:rsidRPr="00AD7671">
        <w:rPr>
          <w:rFonts w:ascii="Times New Roman" w:hAnsi="Times New Roman" w:cs="Times New Roman"/>
        </w:rPr>
        <w:tab/>
      </w:r>
      <w:r w:rsidRPr="00AD7671">
        <w:rPr>
          <w:rFonts w:ascii="Times New Roman" w:hAnsi="Times New Roman" w:cs="Times New Roman"/>
        </w:rPr>
        <w:tab/>
      </w:r>
      <w:r w:rsidRPr="00AD7671">
        <w:rPr>
          <w:rFonts w:ascii="Times New Roman" w:hAnsi="Times New Roman" w:cs="Times New Roman"/>
        </w:rPr>
        <w:tab/>
      </w:r>
      <w:r w:rsidRPr="00AD7671">
        <w:rPr>
          <w:rFonts w:ascii="Times New Roman" w:hAnsi="Times New Roman" w:cs="Times New Roman"/>
        </w:rPr>
        <w:tab/>
      </w:r>
      <w:r w:rsidRPr="00AD7671">
        <w:rPr>
          <w:rFonts w:ascii="Times New Roman" w:hAnsi="Times New Roman" w:cs="Times New Roman"/>
        </w:rPr>
        <w:tab/>
      </w:r>
      <w:r w:rsidRPr="00AD7671">
        <w:rPr>
          <w:rFonts w:ascii="Times New Roman" w:hAnsi="Times New Roman" w:cs="Times New Roman"/>
        </w:rPr>
        <w:tab/>
        <w:t>(podpis)</w:t>
      </w:r>
      <w:bookmarkStart w:id="2" w:name="_Toc14668112"/>
      <w:bookmarkStart w:id="3" w:name="_Toc19683286"/>
      <w:bookmarkStart w:id="4" w:name="_Toc19683422"/>
      <w:bookmarkStart w:id="5" w:name="_Toc19683660"/>
      <w:bookmarkEnd w:id="2"/>
      <w:bookmarkEnd w:id="3"/>
      <w:bookmarkEnd w:id="4"/>
      <w:bookmarkEnd w:id="5"/>
      <w:r w:rsidR="00590C90">
        <w:rPr>
          <w:b/>
          <w:lang w:eastAsia="ar-SA"/>
        </w:rPr>
        <w:br w:type="page"/>
      </w:r>
    </w:p>
    <w:p w:rsidR="00445D75" w:rsidRDefault="00445D75" w:rsidP="00445D75">
      <w:pPr>
        <w:keepNext/>
        <w:suppressAutoHyphens/>
        <w:overflowPunct w:val="0"/>
        <w:autoSpaceDE w:val="0"/>
        <w:spacing w:line="360" w:lineRule="auto"/>
        <w:ind w:left="709"/>
        <w:jc w:val="right"/>
        <w:textAlignment w:val="baseline"/>
        <w:outlineLvl w:val="1"/>
        <w:rPr>
          <w:b/>
          <w:lang w:eastAsia="ar-SA"/>
        </w:rPr>
      </w:pPr>
      <w:r w:rsidRPr="00445D75">
        <w:rPr>
          <w:b/>
          <w:lang w:eastAsia="ar-SA"/>
        </w:rPr>
        <w:t xml:space="preserve">Załącznik nr </w:t>
      </w:r>
      <w:r w:rsidR="005359D8">
        <w:rPr>
          <w:b/>
          <w:lang w:eastAsia="ar-SA"/>
        </w:rPr>
        <w:t>2</w:t>
      </w:r>
      <w:r w:rsidRPr="00445D75">
        <w:rPr>
          <w:b/>
          <w:lang w:eastAsia="ar-SA"/>
        </w:rPr>
        <w:t xml:space="preserve"> do zapytania ofertowego</w:t>
      </w:r>
    </w:p>
    <w:p w:rsidR="00200717" w:rsidRPr="00FC2BA1" w:rsidRDefault="00200717" w:rsidP="00200717">
      <w:pPr>
        <w:suppressAutoHyphens/>
        <w:overflowPunct w:val="0"/>
        <w:autoSpaceDE w:val="0"/>
        <w:spacing w:line="360" w:lineRule="auto"/>
        <w:textAlignment w:val="baseline"/>
        <w:rPr>
          <w:sz w:val="20"/>
          <w:szCs w:val="20"/>
          <w:lang w:eastAsia="ar-SA"/>
        </w:rPr>
      </w:pPr>
    </w:p>
    <w:p w:rsidR="00200717" w:rsidRPr="00FC2BA1" w:rsidRDefault="00200717" w:rsidP="00200717">
      <w:pPr>
        <w:widowControl w:val="0"/>
        <w:suppressAutoHyphens/>
        <w:autoSpaceDE w:val="0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>...........................................</w:t>
      </w:r>
    </w:p>
    <w:p w:rsidR="00200717" w:rsidRPr="00FC2BA1" w:rsidRDefault="00200717" w:rsidP="00200717">
      <w:pPr>
        <w:suppressAutoHyphens/>
        <w:overflowPunct w:val="0"/>
        <w:autoSpaceDE w:val="0"/>
        <w:jc w:val="both"/>
        <w:textAlignment w:val="baseline"/>
        <w:rPr>
          <w:sz w:val="20"/>
          <w:szCs w:val="20"/>
          <w:lang w:eastAsia="ar-SA"/>
        </w:rPr>
      </w:pPr>
      <w:r w:rsidRPr="00FC2BA1">
        <w:rPr>
          <w:sz w:val="20"/>
          <w:szCs w:val="20"/>
          <w:lang w:eastAsia="ar-SA"/>
        </w:rPr>
        <w:t>Pieczątka firmowa Wykonawcy</w:t>
      </w:r>
    </w:p>
    <w:p w:rsidR="00200717" w:rsidRPr="00FC2BA1" w:rsidRDefault="00200717" w:rsidP="00200717">
      <w:pPr>
        <w:suppressAutoHyphens/>
        <w:overflowPunct w:val="0"/>
        <w:autoSpaceDE w:val="0"/>
        <w:jc w:val="both"/>
        <w:textAlignment w:val="baseline"/>
        <w:rPr>
          <w:sz w:val="20"/>
          <w:szCs w:val="20"/>
          <w:lang w:eastAsia="ar-SA"/>
        </w:rPr>
      </w:pPr>
      <w:r w:rsidRPr="00FC2BA1">
        <w:rPr>
          <w:sz w:val="20"/>
          <w:szCs w:val="20"/>
          <w:lang w:eastAsia="ar-SA"/>
        </w:rPr>
        <w:t>/Imię i Nazwisko Wykonawcy</w:t>
      </w:r>
    </w:p>
    <w:p w:rsidR="00200717" w:rsidRDefault="00200717" w:rsidP="0020071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center"/>
        <w:rPr>
          <w:rFonts w:eastAsia="Arial"/>
          <w:b/>
          <w:bCs/>
          <w:u w:val="single"/>
          <w:lang w:eastAsia="ar-SA"/>
        </w:rPr>
      </w:pPr>
      <w:r w:rsidRPr="00FC2BA1">
        <w:rPr>
          <w:rFonts w:eastAsia="Arial"/>
          <w:b/>
          <w:bCs/>
          <w:u w:val="single"/>
          <w:lang w:eastAsia="ar-SA"/>
        </w:rPr>
        <w:t xml:space="preserve">WYKAZ WYKONANYCH </w:t>
      </w:r>
      <w:r w:rsidR="00AD7671">
        <w:rPr>
          <w:rFonts w:eastAsia="Arial"/>
          <w:b/>
          <w:bCs/>
          <w:u w:val="single"/>
          <w:lang w:eastAsia="ar-SA"/>
        </w:rPr>
        <w:t xml:space="preserve">PRAC </w:t>
      </w:r>
      <w:r w:rsidRPr="00FC2BA1">
        <w:rPr>
          <w:rFonts w:eastAsia="Arial"/>
          <w:b/>
          <w:bCs/>
          <w:u w:val="single"/>
          <w:lang w:eastAsia="ar-SA"/>
        </w:rPr>
        <w:t>W ZAKRESIE NIEZBĘDNYM DO WYKAZANIA SPEŁNIANIA WARUNKU WIEDZY I DOŚWIADCZENIA</w:t>
      </w: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200717" w:rsidRPr="001847C3" w:rsidRDefault="00200717" w:rsidP="00200717">
      <w:pPr>
        <w:suppressAutoHyphens/>
        <w:overflowPunct w:val="0"/>
        <w:autoSpaceDE w:val="0"/>
        <w:spacing w:line="300" w:lineRule="exact"/>
        <w:jc w:val="both"/>
        <w:textAlignment w:val="baseline"/>
        <w:rPr>
          <w:b/>
          <w:bCs/>
          <w:sz w:val="22"/>
          <w:szCs w:val="22"/>
          <w:lang w:eastAsia="ar-SA"/>
        </w:rPr>
      </w:pPr>
      <w:r w:rsidRPr="001847C3">
        <w:rPr>
          <w:sz w:val="22"/>
          <w:szCs w:val="22"/>
          <w:lang w:eastAsia="ar-SA"/>
        </w:rPr>
        <w:t>Składając ofertę na:</w:t>
      </w:r>
      <w:r w:rsidRPr="001847C3">
        <w:rPr>
          <w:b/>
          <w:sz w:val="22"/>
          <w:szCs w:val="22"/>
          <w:lang w:eastAsia="ar-SA"/>
        </w:rPr>
        <w:t xml:space="preserve"> </w:t>
      </w:r>
      <w:r w:rsidR="005E30C8" w:rsidRPr="005E30C8">
        <w:rPr>
          <w:b/>
          <w:bCs/>
          <w:sz w:val="22"/>
          <w:szCs w:val="22"/>
          <w:lang w:eastAsia="ar-SA" w:bidi="pl-PL"/>
        </w:rPr>
        <w:t>Wykonania projektów elektrycznych do pomieszczeń na piętrach 4-12 Pawilonu 1 Głównego Instytutu Górnictwa w Katowicach</w:t>
      </w:r>
      <w:r w:rsidR="00AD7671" w:rsidRPr="00AD7671">
        <w:rPr>
          <w:b/>
          <w:bCs/>
          <w:sz w:val="22"/>
          <w:szCs w:val="22"/>
          <w:lang w:eastAsia="ar-SA" w:bidi="pl-PL"/>
        </w:rPr>
        <w:t>.</w:t>
      </w:r>
    </w:p>
    <w:p w:rsidR="00200717" w:rsidRPr="00FC2BA1" w:rsidRDefault="00200717" w:rsidP="00200717">
      <w:pPr>
        <w:widowControl w:val="0"/>
        <w:tabs>
          <w:tab w:val="left" w:pos="14"/>
          <w:tab w:val="left" w:leader="dot" w:pos="8851"/>
        </w:tabs>
        <w:suppressAutoHyphens/>
        <w:autoSpaceDE w:val="0"/>
        <w:spacing w:line="300" w:lineRule="exact"/>
        <w:jc w:val="both"/>
        <w:rPr>
          <w:rFonts w:eastAsia="Arial"/>
          <w:lang w:eastAsia="ar-SA"/>
        </w:rPr>
      </w:pPr>
      <w:r w:rsidRPr="001847C3">
        <w:rPr>
          <w:rFonts w:eastAsia="Arial"/>
          <w:sz w:val="22"/>
          <w:szCs w:val="22"/>
          <w:lang w:eastAsia="ar-SA"/>
        </w:rPr>
        <w:t xml:space="preserve">przedkładam/y następujący wykaz wykonanych/ wykonywanych </w:t>
      </w:r>
      <w:r w:rsidRPr="001847C3">
        <w:rPr>
          <w:rFonts w:eastAsia="Arial"/>
          <w:i/>
          <w:iCs/>
          <w:sz w:val="22"/>
          <w:szCs w:val="22"/>
          <w:lang w:eastAsia="ar-SA"/>
        </w:rPr>
        <w:t xml:space="preserve">(wybrać właściwą opcję) </w:t>
      </w:r>
      <w:r w:rsidR="00676138" w:rsidRPr="00676138">
        <w:rPr>
          <w:rFonts w:eastAsia="Arial"/>
          <w:iCs/>
          <w:sz w:val="22"/>
          <w:szCs w:val="22"/>
          <w:lang w:eastAsia="ar-SA"/>
        </w:rPr>
        <w:t>dostaw</w:t>
      </w:r>
      <w:r w:rsidR="00676138">
        <w:rPr>
          <w:rFonts w:eastAsia="Arial"/>
          <w:iCs/>
          <w:sz w:val="22"/>
          <w:szCs w:val="22"/>
          <w:lang w:eastAsia="ar-SA"/>
        </w:rPr>
        <w:t>.</w:t>
      </w:r>
      <w:r w:rsidRPr="00FC2BA1">
        <w:rPr>
          <w:rFonts w:eastAsia="Arial"/>
          <w:lang w:eastAsia="ar-SA"/>
        </w:rPr>
        <w:t xml:space="preserve"> </w:t>
      </w:r>
    </w:p>
    <w:p w:rsidR="00200717" w:rsidRPr="00FC2BA1" w:rsidRDefault="00200717" w:rsidP="00200717">
      <w:pPr>
        <w:widowControl w:val="0"/>
        <w:suppressAutoHyphens/>
        <w:overflowPunct w:val="0"/>
        <w:autoSpaceDE w:val="0"/>
        <w:spacing w:line="300" w:lineRule="exact"/>
        <w:ind w:left="426"/>
        <w:jc w:val="both"/>
        <w:textAlignment w:val="baseline"/>
        <w:rPr>
          <w:sz w:val="20"/>
          <w:szCs w:val="20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tbl>
      <w:tblPr>
        <w:tblpPr w:leftFromText="141" w:rightFromText="141" w:vertAnchor="text" w:horzAnchor="margin" w:tblpXSpec="center" w:tblpY="90"/>
        <w:tblW w:w="102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71"/>
        <w:gridCol w:w="2640"/>
        <w:gridCol w:w="2640"/>
        <w:gridCol w:w="2160"/>
        <w:gridCol w:w="2160"/>
      </w:tblGrid>
      <w:tr w:rsidR="00200717" w:rsidRPr="00FC2BA1">
        <w:trPr>
          <w:trHeight w:val="1233"/>
        </w:trPr>
        <w:tc>
          <w:tcPr>
            <w:tcW w:w="671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18"/>
                <w:szCs w:val="20"/>
                <w:lang w:eastAsia="ar-SA"/>
              </w:rPr>
            </w:pPr>
            <w:r w:rsidRPr="00FC2BA1">
              <w:rPr>
                <w:sz w:val="18"/>
                <w:szCs w:val="20"/>
                <w:lang w:eastAsia="ar-SA"/>
              </w:rPr>
              <w:t>Lp.</w:t>
            </w:r>
          </w:p>
        </w:tc>
        <w:tc>
          <w:tcPr>
            <w:tcW w:w="264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-671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>Zamawiający</w:t>
            </w:r>
          </w:p>
        </w:tc>
        <w:tc>
          <w:tcPr>
            <w:tcW w:w="264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AD7671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 xml:space="preserve">Nazwa i opis wykonanych </w:t>
            </w:r>
            <w:r w:rsidR="00AD7671">
              <w:rPr>
                <w:sz w:val="22"/>
                <w:szCs w:val="22"/>
                <w:lang w:eastAsia="ar-SA"/>
              </w:rPr>
              <w:t>prac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 xml:space="preserve">Data wykonania </w:t>
            </w:r>
            <w:r w:rsidR="00AD7671">
              <w:rPr>
                <w:sz w:val="22"/>
                <w:szCs w:val="22"/>
                <w:lang w:eastAsia="ar-SA"/>
              </w:rPr>
              <w:t>prac</w:t>
            </w:r>
            <w:r w:rsidRPr="00FC2BA1">
              <w:rPr>
                <w:sz w:val="22"/>
                <w:szCs w:val="22"/>
                <w:lang w:eastAsia="ar-SA"/>
              </w:rPr>
              <w:t>:</w:t>
            </w:r>
          </w:p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>(dzień, m-c, rok)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200717" w:rsidRPr="00FC2BA1" w:rsidRDefault="00D07290" w:rsidP="00D07290">
            <w:pPr>
              <w:shd w:val="clear" w:color="auto" w:fill="FFFFFF"/>
              <w:suppressAutoHyphens/>
              <w:overflowPunct w:val="0"/>
              <w:autoSpaceDE w:val="0"/>
              <w:ind w:left="49" w:hanging="49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 xml:space="preserve">Wartość </w:t>
            </w:r>
            <w:proofErr w:type="spellStart"/>
            <w:r w:rsidR="00AD7671">
              <w:rPr>
                <w:sz w:val="22"/>
                <w:szCs w:val="22"/>
                <w:lang w:eastAsia="ar-SA"/>
              </w:rPr>
              <w:t>prac</w:t>
            </w:r>
            <w:r>
              <w:rPr>
                <w:sz w:val="22"/>
                <w:szCs w:val="22"/>
                <w:lang w:eastAsia="ar-SA"/>
              </w:rPr>
              <w:t>usług</w:t>
            </w:r>
            <w:proofErr w:type="spellEnd"/>
          </w:p>
        </w:tc>
      </w:tr>
      <w:tr w:rsidR="00200717" w:rsidRPr="00FC2BA1">
        <w:trPr>
          <w:trHeight w:val="674"/>
        </w:trPr>
        <w:tc>
          <w:tcPr>
            <w:tcW w:w="671" w:type="dxa"/>
            <w:tcBorders>
              <w:top w:val="nil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  <w:tr w:rsidR="00200717" w:rsidRPr="00FC2BA1">
        <w:trPr>
          <w:trHeight w:val="722"/>
        </w:trPr>
        <w:tc>
          <w:tcPr>
            <w:tcW w:w="671" w:type="dxa"/>
            <w:tcBorders>
              <w:top w:val="nil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  <w:tr w:rsidR="00200717" w:rsidRPr="00FC2BA1">
        <w:trPr>
          <w:trHeight w:val="718"/>
        </w:trPr>
        <w:tc>
          <w:tcPr>
            <w:tcW w:w="671" w:type="dxa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</w:tbl>
    <w:p w:rsidR="00200717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 xml:space="preserve">Do niniejszego wykazu dołączamy .......szt. dokumentów potwierdzających. że wskazane i opisane wyżej </w:t>
      </w:r>
      <w:r w:rsidR="00AD7671">
        <w:rPr>
          <w:rFonts w:eastAsia="Arial"/>
          <w:lang w:eastAsia="ar-SA"/>
        </w:rPr>
        <w:t>prace</w:t>
      </w:r>
      <w:r w:rsidRPr="00FC2BA1">
        <w:rPr>
          <w:rFonts w:eastAsia="Arial"/>
          <w:lang w:eastAsia="ar-SA"/>
        </w:rPr>
        <w:t xml:space="preserve"> zostały wykonane</w:t>
      </w:r>
      <w:r w:rsidR="00AD7671">
        <w:rPr>
          <w:rFonts w:eastAsia="Arial"/>
          <w:lang w:eastAsia="ar-SA"/>
        </w:rPr>
        <w:t>.</w:t>
      </w:r>
    </w:p>
    <w:p w:rsidR="00200717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>....................................... , dnia .......................</w:t>
      </w:r>
      <w:r w:rsidRPr="00FC2BA1">
        <w:rPr>
          <w:rFonts w:eastAsia="Arial"/>
          <w:lang w:eastAsia="ar-SA"/>
        </w:rPr>
        <w:tab/>
      </w:r>
      <w:r w:rsidRPr="00FC2BA1">
        <w:rPr>
          <w:rFonts w:eastAsia="Arial"/>
          <w:lang w:eastAsia="ar-SA"/>
        </w:rPr>
        <w:tab/>
        <w:t>......................................................</w:t>
      </w:r>
    </w:p>
    <w:p w:rsidR="00200717" w:rsidRPr="00FC2BA1" w:rsidRDefault="00200717" w:rsidP="00200717">
      <w:pPr>
        <w:widowControl w:val="0"/>
        <w:suppressAutoHyphens/>
        <w:autoSpaceDE w:val="0"/>
        <w:ind w:left="5761"/>
        <w:jc w:val="both"/>
        <w:rPr>
          <w:rFonts w:eastAsia="Arial"/>
          <w:sz w:val="20"/>
          <w:szCs w:val="20"/>
          <w:lang w:eastAsia="ar-SA"/>
        </w:rPr>
      </w:pPr>
      <w:r w:rsidRPr="00FC2BA1">
        <w:rPr>
          <w:rFonts w:eastAsia="Arial"/>
          <w:sz w:val="20"/>
          <w:szCs w:val="20"/>
          <w:lang w:eastAsia="ar-SA"/>
        </w:rPr>
        <w:t>Podpis wraz z pieczęcią osoby uprawnionej do reprezentowania Wykonawcy</w:t>
      </w:r>
    </w:p>
    <w:p w:rsidR="00FE7E86" w:rsidRDefault="00FE7E86" w:rsidP="00445D75">
      <w:pPr>
        <w:keepNext/>
        <w:suppressAutoHyphens/>
        <w:overflowPunct w:val="0"/>
        <w:autoSpaceDE w:val="0"/>
        <w:spacing w:line="360" w:lineRule="auto"/>
        <w:ind w:left="709"/>
        <w:jc w:val="right"/>
        <w:textAlignment w:val="baseline"/>
        <w:outlineLvl w:val="1"/>
        <w:rPr>
          <w:b/>
          <w:lang w:eastAsia="ar-SA"/>
        </w:rPr>
      </w:pPr>
    </w:p>
    <w:p w:rsidR="009002CA" w:rsidRPr="00445D75" w:rsidRDefault="009002CA" w:rsidP="00445D75">
      <w:pPr>
        <w:keepNext/>
        <w:suppressAutoHyphens/>
        <w:overflowPunct w:val="0"/>
        <w:autoSpaceDE w:val="0"/>
        <w:spacing w:line="360" w:lineRule="auto"/>
        <w:ind w:left="709"/>
        <w:jc w:val="right"/>
        <w:textAlignment w:val="baseline"/>
        <w:outlineLvl w:val="1"/>
        <w:rPr>
          <w:b/>
          <w:lang w:eastAsia="ar-SA"/>
        </w:rPr>
        <w:sectPr w:rsidR="009002CA" w:rsidRPr="00445D75" w:rsidSect="002A5AD0">
          <w:pgSz w:w="11906" w:h="16838"/>
          <w:pgMar w:top="1417" w:right="1133" w:bottom="1417" w:left="1417" w:header="708" w:footer="708" w:gutter="0"/>
          <w:cols w:space="708"/>
          <w:titlePg/>
          <w:docGrid w:linePitch="360"/>
        </w:sectPr>
      </w:pPr>
    </w:p>
    <w:p w:rsidR="004739CF" w:rsidRPr="004739CF" w:rsidRDefault="004739CF" w:rsidP="004739CF">
      <w:pPr>
        <w:jc w:val="right"/>
        <w:rPr>
          <w:b/>
          <w:bCs/>
        </w:rPr>
      </w:pPr>
      <w:bookmarkStart w:id="6" w:name="_Toc516473347"/>
      <w:r w:rsidRPr="004739CF">
        <w:rPr>
          <w:b/>
          <w:bCs/>
        </w:rPr>
        <w:t xml:space="preserve">Załącznik nr </w:t>
      </w:r>
      <w:r w:rsidR="00AD7671">
        <w:rPr>
          <w:b/>
          <w:bCs/>
        </w:rPr>
        <w:t>3</w:t>
      </w:r>
      <w:r w:rsidRPr="004739CF">
        <w:rPr>
          <w:b/>
          <w:bCs/>
        </w:rPr>
        <w:t xml:space="preserve"> do Zapytania ofertowego</w:t>
      </w:r>
      <w:bookmarkEnd w:id="6"/>
      <w:r w:rsidRPr="004739CF">
        <w:rPr>
          <w:b/>
          <w:bCs/>
        </w:rPr>
        <w:t xml:space="preserve"> dotyczący RODO</w:t>
      </w:r>
    </w:p>
    <w:p w:rsidR="004739CF" w:rsidRPr="004739CF" w:rsidRDefault="004739CF" w:rsidP="004739CF">
      <w:pPr>
        <w:spacing w:line="280" w:lineRule="exact"/>
        <w:jc w:val="right"/>
        <w:rPr>
          <w:b/>
          <w:bCs/>
        </w:rPr>
      </w:pPr>
    </w:p>
    <w:p w:rsidR="004739CF" w:rsidRPr="004739CF" w:rsidRDefault="004739CF" w:rsidP="004739CF">
      <w:pPr>
        <w:spacing w:line="280" w:lineRule="exact"/>
        <w:jc w:val="both"/>
        <w:rPr>
          <w:b/>
          <w:bCs/>
          <w:sz w:val="22"/>
          <w:u w:val="single"/>
        </w:rPr>
      </w:pPr>
      <w:r w:rsidRPr="004739CF">
        <w:rPr>
          <w:sz w:val="22"/>
        </w:rPr>
        <w:t xml:space="preserve">Dotyczy postępowania o udzielenie zamówienia publicznego pn.: </w:t>
      </w:r>
      <w:r w:rsidR="005E30C8" w:rsidRPr="005E30C8">
        <w:rPr>
          <w:b/>
          <w:bCs/>
          <w:sz w:val="22"/>
          <w:lang w:bidi="pl-PL"/>
        </w:rPr>
        <w:t>Wykonania projektów elektrycznych do pomieszczeń na piętrach 4-12 Pawilonu 1 Głównego Instytutu Górnictwa w Katowicach</w:t>
      </w:r>
      <w:r w:rsidR="000B46A0" w:rsidRPr="000B46A0">
        <w:rPr>
          <w:b/>
          <w:bCs/>
          <w:sz w:val="22"/>
        </w:rPr>
        <w:t>.</w:t>
      </w:r>
    </w:p>
    <w:p w:rsidR="004739CF" w:rsidRPr="004739CF" w:rsidRDefault="004739CF" w:rsidP="004739CF">
      <w:pPr>
        <w:spacing w:line="280" w:lineRule="exact"/>
        <w:rPr>
          <w:sz w:val="20"/>
        </w:rPr>
      </w:pPr>
    </w:p>
    <w:p w:rsidR="004739CF" w:rsidRPr="004739CF" w:rsidRDefault="004739CF" w:rsidP="004739CF">
      <w:pPr>
        <w:spacing w:line="280" w:lineRule="exact"/>
        <w:jc w:val="both"/>
        <w:rPr>
          <w:sz w:val="22"/>
        </w:rPr>
      </w:pPr>
      <w:r w:rsidRPr="004739CF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4739CF" w:rsidRPr="004739CF" w:rsidRDefault="004739CF" w:rsidP="004739CF">
      <w:pPr>
        <w:spacing w:line="280" w:lineRule="exact"/>
        <w:jc w:val="both"/>
        <w:rPr>
          <w:b/>
          <w:sz w:val="20"/>
        </w:rPr>
      </w:pPr>
    </w:p>
    <w:p w:rsidR="004739CF" w:rsidRPr="004739CF" w:rsidRDefault="004739CF" w:rsidP="004739CF">
      <w:pPr>
        <w:spacing w:line="280" w:lineRule="exact"/>
        <w:jc w:val="both"/>
        <w:rPr>
          <w:sz w:val="22"/>
        </w:rPr>
      </w:pPr>
      <w:r w:rsidRPr="004739CF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739CF" w:rsidRPr="004739CF" w:rsidRDefault="004739CF" w:rsidP="00B00CCA">
      <w:pPr>
        <w:numPr>
          <w:ilvl w:val="0"/>
          <w:numId w:val="5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administratorem Pani/Pana danych osobowych jest</w:t>
      </w:r>
      <w:r w:rsidRPr="004739CF">
        <w:rPr>
          <w:sz w:val="22"/>
        </w:rPr>
        <w:t xml:space="preserve">: </w:t>
      </w:r>
      <w:r w:rsidRPr="004739CF">
        <w:rPr>
          <w:b/>
          <w:sz w:val="22"/>
        </w:rPr>
        <w:t>Główny Instytut Górnictwa, Plac Gwarków 1; 40-166 Katowice</w:t>
      </w:r>
      <w:r w:rsidRPr="004739CF">
        <w:rPr>
          <w:i/>
          <w:sz w:val="22"/>
          <w:lang w:val="x-none"/>
        </w:rPr>
        <w:t>;</w:t>
      </w:r>
    </w:p>
    <w:p w:rsidR="004739CF" w:rsidRPr="004739CF" w:rsidRDefault="004739CF" w:rsidP="00B00CCA">
      <w:pPr>
        <w:numPr>
          <w:ilvl w:val="0"/>
          <w:numId w:val="6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4739CF">
        <w:rPr>
          <w:bCs/>
          <w:sz w:val="22"/>
        </w:rPr>
        <w:t xml:space="preserve"> </w:t>
      </w:r>
      <w:hyperlink r:id="rId15" w:history="1">
        <w:r w:rsidRPr="004739CF">
          <w:rPr>
            <w:color w:val="0000FF"/>
            <w:sz w:val="22"/>
            <w:u w:val="single"/>
          </w:rPr>
          <w:t>gdpr@gig.eu</w:t>
        </w:r>
      </w:hyperlink>
      <w:r w:rsidRPr="004739CF">
        <w:rPr>
          <w:sz w:val="22"/>
        </w:rPr>
        <w:t>, lub pisemnie na adres siedziby administratora.</w:t>
      </w:r>
    </w:p>
    <w:p w:rsidR="004739CF" w:rsidRPr="004739CF" w:rsidRDefault="004739CF" w:rsidP="00B00CCA">
      <w:pPr>
        <w:numPr>
          <w:ilvl w:val="0"/>
          <w:numId w:val="6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Pani/Pana dane osobowe przetwarzane będą na podstawie art. 6 ust. 1 lit. c</w:t>
      </w:r>
      <w:r w:rsidRPr="004739CF">
        <w:rPr>
          <w:i/>
          <w:sz w:val="22"/>
          <w:lang w:val="x-none"/>
        </w:rPr>
        <w:t xml:space="preserve"> </w:t>
      </w:r>
      <w:r w:rsidRPr="004739CF">
        <w:rPr>
          <w:sz w:val="22"/>
          <w:lang w:val="x-none"/>
        </w:rPr>
        <w:t>RODO w celu związanym z</w:t>
      </w:r>
      <w:r w:rsidRPr="004739CF">
        <w:rPr>
          <w:sz w:val="22"/>
        </w:rPr>
        <w:t> </w:t>
      </w:r>
      <w:r w:rsidRPr="004739CF">
        <w:rPr>
          <w:sz w:val="22"/>
          <w:lang w:val="x-none"/>
        </w:rPr>
        <w:t>postępowaniem o udzielenie zamówienia publicznego</w:t>
      </w:r>
      <w:r w:rsidRPr="004739CF">
        <w:rPr>
          <w:sz w:val="22"/>
        </w:rPr>
        <w:t xml:space="preserve">: </w:t>
      </w:r>
    </w:p>
    <w:p w:rsidR="004739CF" w:rsidRPr="004739CF" w:rsidRDefault="005E30C8" w:rsidP="004739CF">
      <w:pPr>
        <w:spacing w:line="280" w:lineRule="exact"/>
        <w:jc w:val="both"/>
        <w:rPr>
          <w:sz w:val="22"/>
          <w:lang w:val="x-none"/>
        </w:rPr>
      </w:pPr>
      <w:r w:rsidRPr="005E30C8">
        <w:rPr>
          <w:b/>
          <w:bCs/>
          <w:sz w:val="22"/>
          <w:lang w:bidi="pl-PL"/>
        </w:rPr>
        <w:t>Wykonania projektów elektrycznych do pomieszczeń na piętrach 4-12 Pawilonu 1 Głównego Instytutu Górnictwa w Katowicach</w:t>
      </w:r>
      <w:r w:rsidR="004739CF" w:rsidRPr="004739CF">
        <w:rPr>
          <w:sz w:val="22"/>
          <w:lang w:val="x-none"/>
        </w:rPr>
        <w:t>;</w:t>
      </w:r>
    </w:p>
    <w:p w:rsidR="004739CF" w:rsidRPr="004739CF" w:rsidRDefault="004739CF" w:rsidP="00B00CCA">
      <w:pPr>
        <w:numPr>
          <w:ilvl w:val="0"/>
          <w:numId w:val="6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odbiorcami Pani/Pana danych osobowych będą osoby lub podmioty, którym udostępniona zostanie dokumentacja</w:t>
      </w:r>
      <w:r w:rsidRPr="004739CF">
        <w:rPr>
          <w:sz w:val="22"/>
        </w:rPr>
        <w:t xml:space="preserve"> zapytania ofertowego w związku z jawnością postępowania.</w:t>
      </w:r>
    </w:p>
    <w:p w:rsidR="004739CF" w:rsidRPr="004739CF" w:rsidRDefault="004739CF" w:rsidP="00B00CCA">
      <w:pPr>
        <w:numPr>
          <w:ilvl w:val="0"/>
          <w:numId w:val="6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4739CF" w:rsidRPr="004739CF" w:rsidRDefault="004739CF" w:rsidP="00B00CCA">
      <w:pPr>
        <w:numPr>
          <w:ilvl w:val="0"/>
          <w:numId w:val="6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posiada Pani/Pan:</w:t>
      </w:r>
    </w:p>
    <w:p w:rsidR="004739CF" w:rsidRPr="004739CF" w:rsidRDefault="004739CF" w:rsidP="00B00CCA">
      <w:pPr>
        <w:numPr>
          <w:ilvl w:val="0"/>
          <w:numId w:val="7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15 RODO prawo dostępu do danych osobowych Pani/Pana dotyczących;</w:t>
      </w:r>
    </w:p>
    <w:p w:rsidR="004739CF" w:rsidRPr="004739CF" w:rsidRDefault="004739CF" w:rsidP="00B00CCA">
      <w:pPr>
        <w:numPr>
          <w:ilvl w:val="0"/>
          <w:numId w:val="7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16 RODO prawo do sprostowania Pani/Pana danych osobowych</w:t>
      </w:r>
      <w:r w:rsidRPr="004739CF">
        <w:rPr>
          <w:sz w:val="22"/>
          <w:vertAlign w:val="superscript"/>
          <w:lang w:val="x-none"/>
        </w:rPr>
        <w:t>(1)</w:t>
      </w:r>
      <w:r w:rsidRPr="004739CF">
        <w:rPr>
          <w:sz w:val="22"/>
          <w:lang w:val="x-none"/>
        </w:rPr>
        <w:t>;</w:t>
      </w:r>
    </w:p>
    <w:p w:rsidR="004739CF" w:rsidRPr="004739CF" w:rsidRDefault="004739CF" w:rsidP="00B00CCA">
      <w:pPr>
        <w:numPr>
          <w:ilvl w:val="0"/>
          <w:numId w:val="7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4739CF">
        <w:rPr>
          <w:sz w:val="22"/>
          <w:vertAlign w:val="superscript"/>
        </w:rPr>
        <w:t>(2)</w:t>
      </w:r>
      <w:r w:rsidRPr="004739CF">
        <w:rPr>
          <w:sz w:val="22"/>
          <w:lang w:val="x-none"/>
        </w:rPr>
        <w:t xml:space="preserve">;  </w:t>
      </w:r>
    </w:p>
    <w:p w:rsidR="004739CF" w:rsidRPr="004739CF" w:rsidRDefault="004739CF" w:rsidP="00B00CCA">
      <w:pPr>
        <w:numPr>
          <w:ilvl w:val="0"/>
          <w:numId w:val="7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4739CF" w:rsidRPr="004739CF" w:rsidRDefault="004739CF" w:rsidP="00B00CCA">
      <w:pPr>
        <w:numPr>
          <w:ilvl w:val="0"/>
          <w:numId w:val="6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nie przysługuje Pani/Panu:</w:t>
      </w:r>
    </w:p>
    <w:p w:rsidR="004739CF" w:rsidRPr="004739CF" w:rsidRDefault="004739CF" w:rsidP="00B00CCA">
      <w:pPr>
        <w:numPr>
          <w:ilvl w:val="0"/>
          <w:numId w:val="8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w związku z art. 17 ust. 3 lit. b, d lub e RODO prawo do usunięcia danych osobowych;</w:t>
      </w:r>
    </w:p>
    <w:p w:rsidR="004739CF" w:rsidRPr="004739CF" w:rsidRDefault="004739CF" w:rsidP="00B00CCA">
      <w:pPr>
        <w:numPr>
          <w:ilvl w:val="0"/>
          <w:numId w:val="8"/>
        </w:numPr>
        <w:spacing w:line="280" w:lineRule="exact"/>
        <w:jc w:val="both"/>
        <w:rPr>
          <w:b/>
          <w:i/>
          <w:sz w:val="22"/>
          <w:lang w:val="x-none"/>
        </w:rPr>
      </w:pPr>
      <w:r w:rsidRPr="004739CF">
        <w:rPr>
          <w:sz w:val="22"/>
          <w:lang w:val="x-none"/>
        </w:rPr>
        <w:t>prawo do przenoszenia danych osobowych, o którym mowa w art. 20 RODO;</w:t>
      </w:r>
    </w:p>
    <w:p w:rsidR="004739CF" w:rsidRPr="004739CF" w:rsidRDefault="004739CF" w:rsidP="00B00CCA">
      <w:pPr>
        <w:numPr>
          <w:ilvl w:val="0"/>
          <w:numId w:val="8"/>
        </w:numPr>
        <w:spacing w:line="280" w:lineRule="exact"/>
        <w:jc w:val="both"/>
        <w:rPr>
          <w:i/>
          <w:lang w:val="x-none"/>
        </w:rPr>
      </w:pPr>
      <w:r w:rsidRPr="004739CF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4739CF" w:rsidRPr="004739CF" w:rsidRDefault="004739CF" w:rsidP="004739CF">
      <w:pPr>
        <w:rPr>
          <w:b/>
          <w:sz w:val="22"/>
        </w:rPr>
      </w:pPr>
    </w:p>
    <w:p w:rsidR="004739CF" w:rsidRPr="004739CF" w:rsidRDefault="004739CF" w:rsidP="004739CF">
      <w:pPr>
        <w:jc w:val="both"/>
        <w:rPr>
          <w:i/>
          <w:sz w:val="20"/>
          <w:lang w:val="x-none"/>
        </w:rPr>
      </w:pPr>
      <w:r w:rsidRPr="004739CF">
        <w:rPr>
          <w:b/>
          <w:i/>
          <w:sz w:val="20"/>
          <w:vertAlign w:val="superscript"/>
        </w:rPr>
        <w:t xml:space="preserve"> (1)</w:t>
      </w:r>
      <w:r w:rsidRPr="004739CF">
        <w:rPr>
          <w:b/>
          <w:i/>
          <w:sz w:val="20"/>
          <w:vertAlign w:val="superscript"/>
          <w:lang w:val="x-none"/>
        </w:rPr>
        <w:t xml:space="preserve"> </w:t>
      </w:r>
      <w:r w:rsidRPr="004739CF">
        <w:rPr>
          <w:b/>
          <w:i/>
          <w:sz w:val="20"/>
          <w:lang w:val="x-none"/>
        </w:rPr>
        <w:t>Wyjaśnienie:</w:t>
      </w:r>
      <w:r w:rsidRPr="004739CF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4739CF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4739CF">
        <w:rPr>
          <w:i/>
          <w:sz w:val="20"/>
          <w:lang w:val="x-none"/>
        </w:rPr>
        <w:t>Pzp</w:t>
      </w:r>
      <w:proofErr w:type="spellEnd"/>
      <w:r w:rsidRPr="004739CF">
        <w:rPr>
          <w:i/>
          <w:sz w:val="20"/>
          <w:lang w:val="x-none"/>
        </w:rPr>
        <w:t xml:space="preserve"> oraz nie może naruszać integralności protokołu oraz jego załączników.</w:t>
      </w:r>
    </w:p>
    <w:p w:rsidR="00FC2BA1" w:rsidRPr="00762C10" w:rsidRDefault="004739CF" w:rsidP="004739CF">
      <w:pPr>
        <w:pStyle w:val="Akapitzlist1"/>
        <w:spacing w:after="0" w:line="240" w:lineRule="auto"/>
        <w:ind w:left="0"/>
        <w:jc w:val="both"/>
        <w:rPr>
          <w:rFonts w:ascii="Times New Roman" w:hAnsi="Times New Roman" w:cs="Times New Roman"/>
          <w:b/>
          <w:lang w:eastAsia="ar-SA"/>
        </w:rPr>
      </w:pPr>
      <w:r w:rsidRPr="004739CF">
        <w:rPr>
          <w:rFonts w:ascii="Times New Roman" w:hAnsi="Times New Roman" w:cs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4739CF">
        <w:rPr>
          <w:rFonts w:ascii="Times New Roman" w:hAnsi="Times New Roman" w:cs="Times New Roman"/>
          <w:b/>
          <w:i/>
          <w:sz w:val="20"/>
          <w:szCs w:val="24"/>
          <w:lang w:eastAsia="pl-PL"/>
        </w:rPr>
        <w:t>Wyjaśnienie:</w:t>
      </w:r>
      <w:r w:rsidRPr="004739CF">
        <w:rPr>
          <w:rFonts w:ascii="Times New Roman" w:hAnsi="Times New Roman" w:cs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FC2BA1" w:rsidRPr="00762C10" w:rsidSect="00007BE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34ED" w:rsidRDefault="004C34ED">
      <w:r>
        <w:separator/>
      </w:r>
    </w:p>
  </w:endnote>
  <w:endnote w:type="continuationSeparator" w:id="0">
    <w:p w:rsidR="004C34ED" w:rsidRDefault="004C3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25067715"/>
      <w:docPartObj>
        <w:docPartGallery w:val="Page Numbers (Bottom of Page)"/>
        <w:docPartUnique/>
      </w:docPartObj>
    </w:sdtPr>
    <w:sdtEndPr/>
    <w:sdtContent>
      <w:p w:rsidR="004C34ED" w:rsidRDefault="004C34E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61C5">
          <w:rPr>
            <w:noProof/>
          </w:rPr>
          <w:t>1</w:t>
        </w:r>
        <w:r>
          <w:fldChar w:fldCharType="end"/>
        </w:r>
      </w:p>
    </w:sdtContent>
  </w:sdt>
  <w:p w:rsidR="004C34ED" w:rsidRDefault="00E02C34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47925269" wp14:editId="5370690D">
          <wp:simplePos x="0" y="0"/>
          <wp:positionH relativeFrom="column">
            <wp:posOffset>-728980</wp:posOffset>
          </wp:positionH>
          <wp:positionV relativeFrom="page">
            <wp:posOffset>8686800</wp:posOffset>
          </wp:positionV>
          <wp:extent cx="7555230" cy="2160270"/>
          <wp:effectExtent l="0" t="0" r="762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7833729"/>
      <w:docPartObj>
        <w:docPartGallery w:val="Page Numbers (Bottom of Page)"/>
        <w:docPartUnique/>
      </w:docPartObj>
    </w:sdtPr>
    <w:sdtEndPr/>
    <w:sdtContent>
      <w:p w:rsidR="00E362F6" w:rsidRDefault="00E362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61C5">
          <w:rPr>
            <w:noProof/>
          </w:rPr>
          <w:t>7</w:t>
        </w:r>
        <w:r>
          <w:fldChar w:fldCharType="end"/>
        </w:r>
      </w:p>
    </w:sdtContent>
  </w:sdt>
  <w:p w:rsidR="00E362F6" w:rsidRDefault="00E362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34ED" w:rsidRDefault="004C34ED">
      <w:r>
        <w:separator/>
      </w:r>
    </w:p>
  </w:footnote>
  <w:footnote w:type="continuationSeparator" w:id="0">
    <w:p w:rsidR="004C34ED" w:rsidRDefault="004C34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4ED" w:rsidRPr="00375AF3" w:rsidRDefault="00E02C34" w:rsidP="00007BE2">
    <w:pPr>
      <w:pStyle w:val="Nagwek"/>
      <w:tabs>
        <w:tab w:val="clear" w:pos="4536"/>
        <w:tab w:val="clear" w:pos="9072"/>
        <w:tab w:val="left" w:pos="6435"/>
      </w:tabs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F0B2D3B" wp14:editId="3AD2E46F">
          <wp:simplePos x="0" y="0"/>
          <wp:positionH relativeFrom="page">
            <wp:posOffset>697230</wp:posOffset>
          </wp:positionH>
          <wp:positionV relativeFrom="page">
            <wp:posOffset>215265</wp:posOffset>
          </wp:positionV>
          <wp:extent cx="6480175" cy="14732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C34ED" w:rsidRPr="00375AF3">
      <w:rPr>
        <w:sz w:val="16"/>
        <w:szCs w:val="16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2F6" w:rsidRPr="00375AF3" w:rsidRDefault="00E362F6" w:rsidP="00007BE2">
    <w:pPr>
      <w:pStyle w:val="Nagwek"/>
      <w:tabs>
        <w:tab w:val="clear" w:pos="4536"/>
        <w:tab w:val="clear" w:pos="9072"/>
        <w:tab w:val="left" w:pos="6435"/>
      </w:tabs>
      <w:rPr>
        <w:sz w:val="16"/>
        <w:szCs w:val="16"/>
      </w:rPr>
    </w:pPr>
    <w:r w:rsidRPr="00375AF3">
      <w:rPr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5"/>
    <w:multiLevelType w:val="multilevel"/>
    <w:tmpl w:val="BF4659B8"/>
    <w:name w:val="WW8Num6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>
      <w:start w:val="1"/>
      <w:numFmt w:val="lowerLetter"/>
      <w:lvlText w:val="%3)"/>
      <w:lvlJc w:val="left"/>
      <w:pPr>
        <w:tabs>
          <w:tab w:val="num" w:pos="1554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14"/>
    <w:multiLevelType w:val="singleLevel"/>
    <w:tmpl w:val="0000001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03225537"/>
    <w:multiLevelType w:val="multilevel"/>
    <w:tmpl w:val="CCDEFB3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A4B0E07"/>
    <w:multiLevelType w:val="multilevel"/>
    <w:tmpl w:val="BD085576"/>
    <w:styleLink w:val="List8"/>
    <w:lvl w:ilvl="0">
      <w:start w:val="1"/>
      <w:numFmt w:val="decimal"/>
      <w:lvlText w:val="%1."/>
      <w:lvlJc w:val="left"/>
      <w:rPr>
        <w:rFonts w:ascii="Arial" w:eastAsia="Times New Roman" w:hAnsi="Arial" w:cs="Arial"/>
        <w:position w:val="0"/>
      </w:rPr>
    </w:lvl>
    <w:lvl w:ilvl="1">
      <w:start w:val="1"/>
      <w:numFmt w:val="decimal"/>
      <w:lvlText w:val="%1.%2."/>
      <w:lvlJc w:val="left"/>
      <w:rPr>
        <w:rFonts w:ascii="Arial" w:eastAsia="Times New Roman" w:hAnsi="Arial" w:cs="Arial"/>
        <w:position w:val="0"/>
      </w:rPr>
    </w:lvl>
    <w:lvl w:ilvl="2">
      <w:start w:val="1"/>
      <w:numFmt w:val="decimal"/>
      <w:lvlText w:val="%3."/>
      <w:lvlJc w:val="left"/>
      <w:rPr>
        <w:rFonts w:ascii="Arial" w:eastAsia="Times New Roman" w:hAnsi="Arial" w:cs="Arial"/>
        <w:position w:val="0"/>
      </w:rPr>
    </w:lvl>
    <w:lvl w:ilvl="3">
      <w:start w:val="1"/>
      <w:numFmt w:val="decimal"/>
      <w:lvlText w:val="%4."/>
      <w:lvlJc w:val="left"/>
      <w:rPr>
        <w:rFonts w:ascii="Arial" w:eastAsia="Times New Roman" w:hAnsi="Arial" w:cs="Arial"/>
        <w:position w:val="0"/>
      </w:rPr>
    </w:lvl>
    <w:lvl w:ilvl="4">
      <w:start w:val="1"/>
      <w:numFmt w:val="decimal"/>
      <w:lvlText w:val="%5."/>
      <w:lvlJc w:val="left"/>
      <w:rPr>
        <w:rFonts w:ascii="Arial" w:eastAsia="Times New Roman" w:hAnsi="Arial" w:cs="Arial"/>
        <w:position w:val="0"/>
      </w:rPr>
    </w:lvl>
    <w:lvl w:ilvl="5">
      <w:start w:val="1"/>
      <w:numFmt w:val="decimal"/>
      <w:lvlText w:val="%6."/>
      <w:lvlJc w:val="left"/>
      <w:rPr>
        <w:rFonts w:ascii="Arial" w:eastAsia="Times New Roman" w:hAnsi="Arial" w:cs="Arial"/>
        <w:position w:val="0"/>
      </w:rPr>
    </w:lvl>
    <w:lvl w:ilvl="6">
      <w:start w:val="1"/>
      <w:numFmt w:val="decimal"/>
      <w:lvlText w:val="%7."/>
      <w:lvlJc w:val="left"/>
      <w:rPr>
        <w:rFonts w:ascii="Arial" w:eastAsia="Times New Roman" w:hAnsi="Arial" w:cs="Arial"/>
        <w:position w:val="0"/>
      </w:rPr>
    </w:lvl>
    <w:lvl w:ilvl="7">
      <w:start w:val="1"/>
      <w:numFmt w:val="decimal"/>
      <w:lvlText w:val="%8."/>
      <w:lvlJc w:val="left"/>
      <w:rPr>
        <w:rFonts w:ascii="Arial" w:eastAsia="Times New Roman" w:hAnsi="Arial" w:cs="Arial"/>
        <w:position w:val="0"/>
      </w:rPr>
    </w:lvl>
    <w:lvl w:ilvl="8">
      <w:start w:val="1"/>
      <w:numFmt w:val="decimal"/>
      <w:lvlText w:val="%9."/>
      <w:lvlJc w:val="left"/>
      <w:rPr>
        <w:rFonts w:ascii="Arial" w:eastAsia="Times New Roman" w:hAnsi="Arial" w:cs="Arial"/>
        <w:position w:val="0"/>
      </w:rPr>
    </w:lvl>
  </w:abstractNum>
  <w:abstractNum w:abstractNumId="6">
    <w:nsid w:val="155E6C4E"/>
    <w:multiLevelType w:val="hybridMultilevel"/>
    <w:tmpl w:val="EF0E830E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F72CE86">
      <w:start w:val="1"/>
      <w:numFmt w:val="decimal"/>
      <w:lvlText w:val="%4."/>
      <w:lvlJc w:val="left"/>
      <w:pPr>
        <w:ind w:left="1080" w:hanging="360"/>
      </w:pPr>
      <w:rPr>
        <w:rFonts w:cs="Times New Roman"/>
        <w:b w:val="0"/>
        <w:bCs w:val="0"/>
        <w:i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AF60B5A"/>
    <w:multiLevelType w:val="hybridMultilevel"/>
    <w:tmpl w:val="6F161038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2E61EA"/>
    <w:multiLevelType w:val="hybridMultilevel"/>
    <w:tmpl w:val="0C6CCCDE"/>
    <w:lvl w:ilvl="0" w:tplc="721C2B26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2">
    <w:nsid w:val="2FF87A18"/>
    <w:multiLevelType w:val="hybridMultilevel"/>
    <w:tmpl w:val="6F78A7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38E1300"/>
    <w:multiLevelType w:val="multilevel"/>
    <w:tmpl w:val="5BDEE5BC"/>
    <w:lvl w:ilvl="0">
      <w:start w:val="1"/>
      <w:numFmt w:val="decimal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bullet"/>
      <w:lvlText w:val="o"/>
      <w:lvlJc w:val="left"/>
      <w:pPr>
        <w:tabs>
          <w:tab w:val="num" w:pos="792"/>
        </w:tabs>
        <w:ind w:left="792" w:hanging="360"/>
      </w:pPr>
      <w:rPr>
        <w:rFonts w:ascii="Courier New" w:hAnsi="Courier New" w:cs="Courier New" w:hint="default"/>
      </w:rPr>
    </w:lvl>
    <w:lvl w:ilvl="3">
      <w:start w:val="1"/>
      <w:numFmt w:val="lowerRoman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15">
    <w:nsid w:val="343A61E0"/>
    <w:multiLevelType w:val="hybridMultilevel"/>
    <w:tmpl w:val="27DEEE78"/>
    <w:lvl w:ilvl="0" w:tplc="00000014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361C162D"/>
    <w:multiLevelType w:val="hybridMultilevel"/>
    <w:tmpl w:val="F328F156"/>
    <w:lvl w:ilvl="0" w:tplc="FCF274D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DB6BD3"/>
    <w:multiLevelType w:val="hybridMultilevel"/>
    <w:tmpl w:val="8D207FC4"/>
    <w:lvl w:ilvl="0" w:tplc="00000014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9">
    <w:nsid w:val="405118EA"/>
    <w:multiLevelType w:val="hybridMultilevel"/>
    <w:tmpl w:val="FFF86876"/>
    <w:lvl w:ilvl="0" w:tplc="0415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478B721C"/>
    <w:multiLevelType w:val="multilevel"/>
    <w:tmpl w:val="EF423C4E"/>
    <w:lvl w:ilvl="0">
      <w:start w:val="1"/>
      <w:numFmt w:val="decimal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21">
    <w:nsid w:val="49C835B1"/>
    <w:multiLevelType w:val="hybridMultilevel"/>
    <w:tmpl w:val="B4C81150"/>
    <w:lvl w:ilvl="0" w:tplc="9F621F0A">
      <w:start w:val="1"/>
      <w:numFmt w:val="decimal"/>
      <w:lvlText w:val="%1. 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2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5E58A2"/>
    <w:multiLevelType w:val="hybridMultilevel"/>
    <w:tmpl w:val="2AF6A42C"/>
    <w:lvl w:ilvl="0" w:tplc="A8B46DB0">
      <w:start w:val="1"/>
      <w:numFmt w:val="lowerLetter"/>
      <w:lvlText w:val="%1)"/>
      <w:lvlJc w:val="left"/>
      <w:pPr>
        <w:tabs>
          <w:tab w:val="num" w:pos="1107"/>
        </w:tabs>
        <w:ind w:left="110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882E3D"/>
    <w:multiLevelType w:val="multilevel"/>
    <w:tmpl w:val="249835C4"/>
    <w:lvl w:ilvl="0">
      <w:start w:val="5"/>
      <w:numFmt w:val="decimal"/>
      <w:lvlText w:val="%1. "/>
      <w:lvlJc w:val="left"/>
      <w:pPr>
        <w:tabs>
          <w:tab w:val="num" w:pos="644"/>
        </w:tabs>
        <w:ind w:left="644" w:hanging="360"/>
      </w:pPr>
      <w:rPr>
        <w:rFonts w:hint="default"/>
        <w:b w:val="0"/>
        <w:bCs w:val="0"/>
        <w:i w:val="0"/>
        <w:iCs w:val="0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hint="default"/>
      </w:rPr>
    </w:lvl>
  </w:abstractNum>
  <w:abstractNum w:abstractNumId="25">
    <w:nsid w:val="4EC81DEB"/>
    <w:multiLevelType w:val="hybridMultilevel"/>
    <w:tmpl w:val="CDD63B62"/>
    <w:lvl w:ilvl="0" w:tplc="04150017">
      <w:start w:val="1"/>
      <w:numFmt w:val="lowerLetter"/>
      <w:lvlText w:val="%1)"/>
      <w:lvlJc w:val="left"/>
      <w:pPr>
        <w:tabs>
          <w:tab w:val="num" w:pos="2007"/>
        </w:tabs>
        <w:ind w:left="2007" w:hanging="56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0A22866"/>
    <w:multiLevelType w:val="multilevel"/>
    <w:tmpl w:val="FFE6B16E"/>
    <w:lvl w:ilvl="0">
      <w:start w:val="1"/>
      <w:numFmt w:val="decimal"/>
      <w:lvlText w:val="%1."/>
      <w:legacy w:legacy="1" w:legacySpace="120" w:legacyIndent="454"/>
      <w:lvlJc w:val="left"/>
      <w:pPr>
        <w:ind w:left="738" w:hanging="454"/>
      </w:pPr>
    </w:lvl>
    <w:lvl w:ilvl="1">
      <w:start w:val="1"/>
      <w:numFmt w:val="decimal"/>
      <w:lvlText w:val="%2."/>
      <w:lvlJc w:val="left"/>
      <w:pPr>
        <w:ind w:left="1021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418" w:hanging="397"/>
      </w:pPr>
      <w:rPr>
        <w:rFonts w:ascii="Symbol" w:hAnsi="Symbol" w:cs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778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138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318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678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038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218" w:hanging="180"/>
      </w:pPr>
    </w:lvl>
  </w:abstractNum>
  <w:abstractNum w:abstractNumId="27">
    <w:nsid w:val="58DE7E17"/>
    <w:multiLevelType w:val="hybridMultilevel"/>
    <w:tmpl w:val="FD0675C8"/>
    <w:lvl w:ilvl="0" w:tplc="00000014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03">
      <w:start w:val="1"/>
      <w:numFmt w:val="bullet"/>
      <w:lvlText w:val="o"/>
      <w:lvlJc w:val="left"/>
      <w:pPr>
        <w:tabs>
          <w:tab w:val="num" w:pos="2624"/>
        </w:tabs>
        <w:ind w:left="2624" w:hanging="360"/>
      </w:pPr>
      <w:rPr>
        <w:rFonts w:ascii="Courier New" w:hAnsi="Courier New" w:cs="Courier New" w:hint="default"/>
      </w:r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8">
    <w:nsid w:val="59502AE8"/>
    <w:multiLevelType w:val="singleLevel"/>
    <w:tmpl w:val="7938F834"/>
    <w:lvl w:ilvl="0">
      <w:start w:val="1"/>
      <w:numFmt w:val="upperRoman"/>
      <w:lvlText w:val="%1. "/>
      <w:legacy w:legacy="1" w:legacySpace="0" w:legacyIndent="283"/>
      <w:lvlJc w:val="left"/>
      <w:pPr>
        <w:ind w:left="1134" w:hanging="283"/>
      </w:pPr>
      <w:rPr>
        <w:b w:val="0"/>
        <w:i w:val="0"/>
        <w:sz w:val="24"/>
      </w:rPr>
    </w:lvl>
  </w:abstractNum>
  <w:abstractNum w:abstractNumId="29">
    <w:nsid w:val="5BC61316"/>
    <w:multiLevelType w:val="multilevel"/>
    <w:tmpl w:val="8960ACFC"/>
    <w:lvl w:ilvl="0">
      <w:start w:val="1"/>
      <w:numFmt w:val="decimal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C900F77"/>
    <w:multiLevelType w:val="multilevel"/>
    <w:tmpl w:val="3026970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1">
    <w:nsid w:val="6E9B701F"/>
    <w:multiLevelType w:val="multilevel"/>
    <w:tmpl w:val="674AF0E4"/>
    <w:lvl w:ilvl="0">
      <w:start w:val="1"/>
      <w:numFmt w:val="decimal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bullet"/>
      <w:lvlText w:val="o"/>
      <w:lvlJc w:val="left"/>
      <w:pPr>
        <w:tabs>
          <w:tab w:val="num" w:pos="792"/>
        </w:tabs>
        <w:ind w:left="792" w:hanging="360"/>
      </w:pPr>
      <w:rPr>
        <w:rFonts w:ascii="Courier New" w:hAnsi="Courier New" w:cs="Courier New" w:hint="default"/>
      </w:rPr>
    </w:lvl>
    <w:lvl w:ilvl="3">
      <w:start w:val="1"/>
      <w:numFmt w:val="lowerRoman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32">
    <w:nsid w:val="706518DF"/>
    <w:multiLevelType w:val="singleLevel"/>
    <w:tmpl w:val="76CE5E78"/>
    <w:lvl w:ilvl="0">
      <w:start w:val="1"/>
      <w:numFmt w:val="lowerLetter"/>
      <w:lvlText w:val="%1)"/>
      <w:lvlJc w:val="left"/>
      <w:pPr>
        <w:tabs>
          <w:tab w:val="num" w:pos="2062"/>
        </w:tabs>
        <w:ind w:left="2062" w:hanging="360"/>
      </w:pPr>
      <w:rPr>
        <w:rFonts w:cs="Times New Roman" w:hint="default"/>
        <w:b w:val="0"/>
        <w:color w:val="auto"/>
      </w:rPr>
    </w:lvl>
  </w:abstractNum>
  <w:abstractNum w:abstractNumId="33">
    <w:nsid w:val="727D002E"/>
    <w:multiLevelType w:val="hybridMultilevel"/>
    <w:tmpl w:val="1E3C25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14481D2">
      <w:start w:val="1"/>
      <w:numFmt w:val="decimal"/>
      <w:lvlText w:val="%2."/>
      <w:lvlJc w:val="left"/>
      <w:pPr>
        <w:ind w:left="1440" w:hanging="360"/>
      </w:pPr>
      <w:rPr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61D0859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6">
    <w:nsid w:val="792E1D75"/>
    <w:multiLevelType w:val="multilevel"/>
    <w:tmpl w:val="B4387FD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30"/>
  </w:num>
  <w:num w:numId="4">
    <w:abstractNumId w:val="28"/>
  </w:num>
  <w:num w:numId="5">
    <w:abstractNumId w:val="22"/>
  </w:num>
  <w:num w:numId="6">
    <w:abstractNumId w:val="10"/>
  </w:num>
  <w:num w:numId="7">
    <w:abstractNumId w:val="8"/>
  </w:num>
  <w:num w:numId="8">
    <w:abstractNumId w:val="13"/>
  </w:num>
  <w:num w:numId="9">
    <w:abstractNumId w:val="7"/>
  </w:num>
  <w:num w:numId="10">
    <w:abstractNumId w:val="5"/>
  </w:num>
  <w:num w:numId="11">
    <w:abstractNumId w:val="19"/>
  </w:num>
  <w:num w:numId="12">
    <w:abstractNumId w:val="9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</w:num>
  <w:num w:numId="15">
    <w:abstractNumId w:val="23"/>
  </w:num>
  <w:num w:numId="16">
    <w:abstractNumId w:val="21"/>
  </w:num>
  <w:num w:numId="17">
    <w:abstractNumId w:val="14"/>
  </w:num>
  <w:num w:numId="18">
    <w:abstractNumId w:val="31"/>
  </w:num>
  <w:num w:numId="19">
    <w:abstractNumId w:val="2"/>
  </w:num>
  <w:num w:numId="20">
    <w:abstractNumId w:val="3"/>
  </w:num>
  <w:num w:numId="21">
    <w:abstractNumId w:val="24"/>
  </w:num>
  <w:num w:numId="22">
    <w:abstractNumId w:val="20"/>
  </w:num>
  <w:num w:numId="23">
    <w:abstractNumId w:val="26"/>
  </w:num>
  <w:num w:numId="24">
    <w:abstractNumId w:val="27"/>
  </w:num>
  <w:num w:numId="25">
    <w:abstractNumId w:val="35"/>
  </w:num>
  <w:num w:numId="26">
    <w:abstractNumId w:val="18"/>
  </w:num>
  <w:num w:numId="27">
    <w:abstractNumId w:val="15"/>
  </w:num>
  <w:num w:numId="28">
    <w:abstractNumId w:val="12"/>
  </w:num>
  <w:num w:numId="29">
    <w:abstractNumId w:val="36"/>
  </w:num>
  <w:num w:numId="30">
    <w:abstractNumId w:val="29"/>
  </w:num>
  <w:num w:numId="31">
    <w:abstractNumId w:val="25"/>
  </w:num>
  <w:num w:numId="32">
    <w:abstractNumId w:val="33"/>
  </w:num>
  <w:num w:numId="33">
    <w:abstractNumId w:val="4"/>
  </w:num>
  <w:num w:numId="34">
    <w:abstractNumId w:val="34"/>
  </w:num>
  <w:num w:numId="35">
    <w:abstractNumId w:val="17"/>
  </w:num>
  <w:num w:numId="36">
    <w:abstractNumId w:val="11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588"/>
    <w:rsid w:val="00002061"/>
    <w:rsid w:val="000038DE"/>
    <w:rsid w:val="00007BE2"/>
    <w:rsid w:val="00010DBD"/>
    <w:rsid w:val="00015505"/>
    <w:rsid w:val="00031EBA"/>
    <w:rsid w:val="00041DEC"/>
    <w:rsid w:val="00044A0B"/>
    <w:rsid w:val="0009056A"/>
    <w:rsid w:val="000A5A63"/>
    <w:rsid w:val="000B3567"/>
    <w:rsid w:val="000B46A0"/>
    <w:rsid w:val="000C1269"/>
    <w:rsid w:val="000C3888"/>
    <w:rsid w:val="000C5BD6"/>
    <w:rsid w:val="000D67C9"/>
    <w:rsid w:val="000D76C3"/>
    <w:rsid w:val="000E131E"/>
    <w:rsid w:val="000E17D3"/>
    <w:rsid w:val="000E5D56"/>
    <w:rsid w:val="000F35EC"/>
    <w:rsid w:val="00110BD2"/>
    <w:rsid w:val="0011152F"/>
    <w:rsid w:val="00117E99"/>
    <w:rsid w:val="0013163C"/>
    <w:rsid w:val="00143439"/>
    <w:rsid w:val="0015045E"/>
    <w:rsid w:val="00152354"/>
    <w:rsid w:val="001823CB"/>
    <w:rsid w:val="001847C3"/>
    <w:rsid w:val="001871CA"/>
    <w:rsid w:val="001A54AB"/>
    <w:rsid w:val="001A6403"/>
    <w:rsid w:val="001A672A"/>
    <w:rsid w:val="001C770E"/>
    <w:rsid w:val="001D47FF"/>
    <w:rsid w:val="001D6982"/>
    <w:rsid w:val="001D7556"/>
    <w:rsid w:val="001D7C74"/>
    <w:rsid w:val="001F1B71"/>
    <w:rsid w:val="00200717"/>
    <w:rsid w:val="002058DC"/>
    <w:rsid w:val="00207C13"/>
    <w:rsid w:val="00211A1B"/>
    <w:rsid w:val="00212847"/>
    <w:rsid w:val="002227F2"/>
    <w:rsid w:val="0025338C"/>
    <w:rsid w:val="00254FEF"/>
    <w:rsid w:val="00260FB4"/>
    <w:rsid w:val="0026238B"/>
    <w:rsid w:val="00265BBF"/>
    <w:rsid w:val="00271FB6"/>
    <w:rsid w:val="0027416F"/>
    <w:rsid w:val="002808F1"/>
    <w:rsid w:val="00280A35"/>
    <w:rsid w:val="0028138F"/>
    <w:rsid w:val="0028714F"/>
    <w:rsid w:val="00296134"/>
    <w:rsid w:val="002A5AD0"/>
    <w:rsid w:val="002B732C"/>
    <w:rsid w:val="002C2DEF"/>
    <w:rsid w:val="002D238D"/>
    <w:rsid w:val="002E3BF5"/>
    <w:rsid w:val="002E3E91"/>
    <w:rsid w:val="002E5239"/>
    <w:rsid w:val="00305E1C"/>
    <w:rsid w:val="00306241"/>
    <w:rsid w:val="00324B96"/>
    <w:rsid w:val="00331C1D"/>
    <w:rsid w:val="00333414"/>
    <w:rsid w:val="00350816"/>
    <w:rsid w:val="00396ED3"/>
    <w:rsid w:val="003A2352"/>
    <w:rsid w:val="003B5222"/>
    <w:rsid w:val="003B7794"/>
    <w:rsid w:val="003C48A5"/>
    <w:rsid w:val="003C7CEC"/>
    <w:rsid w:val="003D0F46"/>
    <w:rsid w:val="003D3CE8"/>
    <w:rsid w:val="003E1CB0"/>
    <w:rsid w:val="003E2579"/>
    <w:rsid w:val="003E51EB"/>
    <w:rsid w:val="003F2F05"/>
    <w:rsid w:val="003F3E4C"/>
    <w:rsid w:val="00403197"/>
    <w:rsid w:val="00407F32"/>
    <w:rsid w:val="00414D9C"/>
    <w:rsid w:val="00436C07"/>
    <w:rsid w:val="00445D75"/>
    <w:rsid w:val="0045654F"/>
    <w:rsid w:val="00460E9F"/>
    <w:rsid w:val="00464156"/>
    <w:rsid w:val="004739CF"/>
    <w:rsid w:val="004774F2"/>
    <w:rsid w:val="00491537"/>
    <w:rsid w:val="00494923"/>
    <w:rsid w:val="004A010B"/>
    <w:rsid w:val="004B1016"/>
    <w:rsid w:val="004B4BE5"/>
    <w:rsid w:val="004B5CF7"/>
    <w:rsid w:val="004C2497"/>
    <w:rsid w:val="004C34ED"/>
    <w:rsid w:val="004C6233"/>
    <w:rsid w:val="004F1703"/>
    <w:rsid w:val="004F5CD9"/>
    <w:rsid w:val="00501C7C"/>
    <w:rsid w:val="00510012"/>
    <w:rsid w:val="00523E7F"/>
    <w:rsid w:val="005359D8"/>
    <w:rsid w:val="00552961"/>
    <w:rsid w:val="00553B1B"/>
    <w:rsid w:val="00554C37"/>
    <w:rsid w:val="00561153"/>
    <w:rsid w:val="005722DC"/>
    <w:rsid w:val="00582348"/>
    <w:rsid w:val="00590745"/>
    <w:rsid w:val="00590C90"/>
    <w:rsid w:val="00597A94"/>
    <w:rsid w:val="005A0E92"/>
    <w:rsid w:val="005A1274"/>
    <w:rsid w:val="005A3CAB"/>
    <w:rsid w:val="005C064D"/>
    <w:rsid w:val="005C40B4"/>
    <w:rsid w:val="005D3994"/>
    <w:rsid w:val="005D3A4A"/>
    <w:rsid w:val="005E30C8"/>
    <w:rsid w:val="005F40D3"/>
    <w:rsid w:val="0060424A"/>
    <w:rsid w:val="006044D6"/>
    <w:rsid w:val="006065DD"/>
    <w:rsid w:val="006066CB"/>
    <w:rsid w:val="006072D7"/>
    <w:rsid w:val="00613014"/>
    <w:rsid w:val="00614084"/>
    <w:rsid w:val="00626771"/>
    <w:rsid w:val="00631800"/>
    <w:rsid w:val="0064214E"/>
    <w:rsid w:val="0066220F"/>
    <w:rsid w:val="006677FB"/>
    <w:rsid w:val="00672880"/>
    <w:rsid w:val="00676138"/>
    <w:rsid w:val="00693C8B"/>
    <w:rsid w:val="006945D7"/>
    <w:rsid w:val="006A186A"/>
    <w:rsid w:val="006C67A3"/>
    <w:rsid w:val="006D290A"/>
    <w:rsid w:val="006D6445"/>
    <w:rsid w:val="006E3145"/>
    <w:rsid w:val="006F2367"/>
    <w:rsid w:val="006F6EA1"/>
    <w:rsid w:val="00702707"/>
    <w:rsid w:val="00704A23"/>
    <w:rsid w:val="00704F90"/>
    <w:rsid w:val="00733741"/>
    <w:rsid w:val="00734969"/>
    <w:rsid w:val="00743BCE"/>
    <w:rsid w:val="007611A4"/>
    <w:rsid w:val="00762C10"/>
    <w:rsid w:val="00791C0C"/>
    <w:rsid w:val="00793E38"/>
    <w:rsid w:val="00796A5F"/>
    <w:rsid w:val="007A330E"/>
    <w:rsid w:val="007C557F"/>
    <w:rsid w:val="007E31B4"/>
    <w:rsid w:val="007F10E5"/>
    <w:rsid w:val="007F3239"/>
    <w:rsid w:val="007F6183"/>
    <w:rsid w:val="007F72AB"/>
    <w:rsid w:val="008075A2"/>
    <w:rsid w:val="0084518C"/>
    <w:rsid w:val="00854FF9"/>
    <w:rsid w:val="008559C1"/>
    <w:rsid w:val="00856318"/>
    <w:rsid w:val="008657BD"/>
    <w:rsid w:val="00865ADC"/>
    <w:rsid w:val="00880827"/>
    <w:rsid w:val="008A3601"/>
    <w:rsid w:val="008A7998"/>
    <w:rsid w:val="008C57E3"/>
    <w:rsid w:val="008D466C"/>
    <w:rsid w:val="009002CA"/>
    <w:rsid w:val="0090345A"/>
    <w:rsid w:val="0091242D"/>
    <w:rsid w:val="00916756"/>
    <w:rsid w:val="00937FE4"/>
    <w:rsid w:val="0094371E"/>
    <w:rsid w:val="00944C70"/>
    <w:rsid w:val="009554E3"/>
    <w:rsid w:val="00963958"/>
    <w:rsid w:val="00974B8D"/>
    <w:rsid w:val="0099375F"/>
    <w:rsid w:val="009B2A38"/>
    <w:rsid w:val="009C192F"/>
    <w:rsid w:val="009D74B2"/>
    <w:rsid w:val="009F5555"/>
    <w:rsid w:val="00A020C6"/>
    <w:rsid w:val="00A1556B"/>
    <w:rsid w:val="00A223C3"/>
    <w:rsid w:val="00A25310"/>
    <w:rsid w:val="00A25D47"/>
    <w:rsid w:val="00A41940"/>
    <w:rsid w:val="00A45C26"/>
    <w:rsid w:val="00A46278"/>
    <w:rsid w:val="00A5038A"/>
    <w:rsid w:val="00A55290"/>
    <w:rsid w:val="00A55BAB"/>
    <w:rsid w:val="00A71455"/>
    <w:rsid w:val="00A863A0"/>
    <w:rsid w:val="00A865B6"/>
    <w:rsid w:val="00A92688"/>
    <w:rsid w:val="00AA7688"/>
    <w:rsid w:val="00AC4728"/>
    <w:rsid w:val="00AC7632"/>
    <w:rsid w:val="00AC770F"/>
    <w:rsid w:val="00AD5B3B"/>
    <w:rsid w:val="00AD639D"/>
    <w:rsid w:val="00AD7671"/>
    <w:rsid w:val="00AE03BF"/>
    <w:rsid w:val="00AE21DC"/>
    <w:rsid w:val="00AE253D"/>
    <w:rsid w:val="00AF5C5C"/>
    <w:rsid w:val="00B00BC2"/>
    <w:rsid w:val="00B00CCA"/>
    <w:rsid w:val="00B01977"/>
    <w:rsid w:val="00B03C12"/>
    <w:rsid w:val="00B04E6A"/>
    <w:rsid w:val="00B129D8"/>
    <w:rsid w:val="00B163B4"/>
    <w:rsid w:val="00B21705"/>
    <w:rsid w:val="00B23E13"/>
    <w:rsid w:val="00B260DE"/>
    <w:rsid w:val="00B305AB"/>
    <w:rsid w:val="00B31321"/>
    <w:rsid w:val="00B35B72"/>
    <w:rsid w:val="00B52E4B"/>
    <w:rsid w:val="00B54804"/>
    <w:rsid w:val="00B5504F"/>
    <w:rsid w:val="00B61354"/>
    <w:rsid w:val="00B65AEA"/>
    <w:rsid w:val="00B70DD2"/>
    <w:rsid w:val="00B721CB"/>
    <w:rsid w:val="00B93DD1"/>
    <w:rsid w:val="00BA648C"/>
    <w:rsid w:val="00BA786C"/>
    <w:rsid w:val="00BB2CF3"/>
    <w:rsid w:val="00BB46E2"/>
    <w:rsid w:val="00BC1C31"/>
    <w:rsid w:val="00BD2380"/>
    <w:rsid w:val="00BD6222"/>
    <w:rsid w:val="00BE15F0"/>
    <w:rsid w:val="00BE5A1A"/>
    <w:rsid w:val="00BF23FD"/>
    <w:rsid w:val="00BF7E89"/>
    <w:rsid w:val="00C15C5B"/>
    <w:rsid w:val="00C1639E"/>
    <w:rsid w:val="00C25ED2"/>
    <w:rsid w:val="00C269F6"/>
    <w:rsid w:val="00C46A35"/>
    <w:rsid w:val="00C52954"/>
    <w:rsid w:val="00C552A9"/>
    <w:rsid w:val="00C5594B"/>
    <w:rsid w:val="00C561C5"/>
    <w:rsid w:val="00C63C2F"/>
    <w:rsid w:val="00C70C22"/>
    <w:rsid w:val="00C724BE"/>
    <w:rsid w:val="00C92B5D"/>
    <w:rsid w:val="00CB790A"/>
    <w:rsid w:val="00CB7B73"/>
    <w:rsid w:val="00CB7F89"/>
    <w:rsid w:val="00CC3D40"/>
    <w:rsid w:val="00CC5F49"/>
    <w:rsid w:val="00CD10CD"/>
    <w:rsid w:val="00CD5D68"/>
    <w:rsid w:val="00D07290"/>
    <w:rsid w:val="00D07588"/>
    <w:rsid w:val="00D13449"/>
    <w:rsid w:val="00D15852"/>
    <w:rsid w:val="00D20F1E"/>
    <w:rsid w:val="00D53739"/>
    <w:rsid w:val="00D637BC"/>
    <w:rsid w:val="00D63EC4"/>
    <w:rsid w:val="00D87891"/>
    <w:rsid w:val="00D94FFC"/>
    <w:rsid w:val="00DA1FD8"/>
    <w:rsid w:val="00DA2C4E"/>
    <w:rsid w:val="00DB1345"/>
    <w:rsid w:val="00DB694D"/>
    <w:rsid w:val="00DC4D81"/>
    <w:rsid w:val="00DD6436"/>
    <w:rsid w:val="00DE1417"/>
    <w:rsid w:val="00DE2758"/>
    <w:rsid w:val="00DE3404"/>
    <w:rsid w:val="00DE342A"/>
    <w:rsid w:val="00DF257D"/>
    <w:rsid w:val="00E02C34"/>
    <w:rsid w:val="00E05DFA"/>
    <w:rsid w:val="00E1107E"/>
    <w:rsid w:val="00E22071"/>
    <w:rsid w:val="00E23FF0"/>
    <w:rsid w:val="00E267E5"/>
    <w:rsid w:val="00E362F6"/>
    <w:rsid w:val="00E655C9"/>
    <w:rsid w:val="00E66AD0"/>
    <w:rsid w:val="00E70A27"/>
    <w:rsid w:val="00E77E57"/>
    <w:rsid w:val="00E821C9"/>
    <w:rsid w:val="00E843A6"/>
    <w:rsid w:val="00E85C27"/>
    <w:rsid w:val="00E875C1"/>
    <w:rsid w:val="00EA1402"/>
    <w:rsid w:val="00EA793A"/>
    <w:rsid w:val="00EC6CEE"/>
    <w:rsid w:val="00ED5E4E"/>
    <w:rsid w:val="00EE09EB"/>
    <w:rsid w:val="00EF03CD"/>
    <w:rsid w:val="00EF3C84"/>
    <w:rsid w:val="00F01FF1"/>
    <w:rsid w:val="00F04EE3"/>
    <w:rsid w:val="00F37024"/>
    <w:rsid w:val="00F45C90"/>
    <w:rsid w:val="00F45DD2"/>
    <w:rsid w:val="00F45EC9"/>
    <w:rsid w:val="00F4711B"/>
    <w:rsid w:val="00F74DCC"/>
    <w:rsid w:val="00F75143"/>
    <w:rsid w:val="00FA3E18"/>
    <w:rsid w:val="00FA65BC"/>
    <w:rsid w:val="00FB1508"/>
    <w:rsid w:val="00FB1BA7"/>
    <w:rsid w:val="00FC12EB"/>
    <w:rsid w:val="00FC2BA1"/>
    <w:rsid w:val="00FE0256"/>
    <w:rsid w:val="00FE1006"/>
    <w:rsid w:val="00FE1DE3"/>
    <w:rsid w:val="00FE7E86"/>
    <w:rsid w:val="00FF3583"/>
    <w:rsid w:val="00FF6B9F"/>
    <w:rsid w:val="00FF7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80A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85C27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4739C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739CF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80A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numbering" w:customStyle="1" w:styleId="List8">
    <w:name w:val="List 8"/>
    <w:rsid w:val="00DB694D"/>
    <w:pPr>
      <w:numPr>
        <w:numId w:val="10"/>
      </w:numPr>
    </w:pPr>
  </w:style>
  <w:style w:type="character" w:customStyle="1" w:styleId="CharStyle6">
    <w:name w:val="Char Style 6"/>
    <w:basedOn w:val="Domylnaczcionkaakapitu"/>
    <w:link w:val="Style5"/>
    <w:rsid w:val="00D07290"/>
    <w:rPr>
      <w:b/>
      <w:bCs/>
      <w:shd w:val="clear" w:color="auto" w:fill="FFFFFF"/>
    </w:rPr>
  </w:style>
  <w:style w:type="paragraph" w:customStyle="1" w:styleId="Style5">
    <w:name w:val="Style 5"/>
    <w:basedOn w:val="Normalny"/>
    <w:link w:val="CharStyle6"/>
    <w:rsid w:val="00D07290"/>
    <w:pPr>
      <w:widowControl w:val="0"/>
      <w:shd w:val="clear" w:color="auto" w:fill="FFFFFF"/>
      <w:spacing w:before="400" w:after="140" w:line="266" w:lineRule="exact"/>
    </w:pPr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80A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85C27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4739C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739CF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80A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numbering" w:customStyle="1" w:styleId="List8">
    <w:name w:val="List 8"/>
    <w:rsid w:val="00DB694D"/>
    <w:pPr>
      <w:numPr>
        <w:numId w:val="10"/>
      </w:numPr>
    </w:pPr>
  </w:style>
  <w:style w:type="character" w:customStyle="1" w:styleId="CharStyle6">
    <w:name w:val="Char Style 6"/>
    <w:basedOn w:val="Domylnaczcionkaakapitu"/>
    <w:link w:val="Style5"/>
    <w:rsid w:val="00D07290"/>
    <w:rPr>
      <w:b/>
      <w:bCs/>
      <w:shd w:val="clear" w:color="auto" w:fill="FFFFFF"/>
    </w:rPr>
  </w:style>
  <w:style w:type="paragraph" w:customStyle="1" w:styleId="Style5">
    <w:name w:val="Style 5"/>
    <w:basedOn w:val="Normalny"/>
    <w:link w:val="CharStyle6"/>
    <w:rsid w:val="00D07290"/>
    <w:pPr>
      <w:widowControl w:val="0"/>
      <w:shd w:val="clear" w:color="auto" w:fill="FFFFFF"/>
      <w:spacing w:before="400" w:after="140" w:line="266" w:lineRule="exact"/>
    </w:pPr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2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phachula@gig.e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mstranska@gig.e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gdpr@gig.eu" TargetMode="External"/><Relationship Id="rId10" Type="http://schemas.openxmlformats.org/officeDocument/2006/relationships/hyperlink" Target="mailto:phachula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7</Pages>
  <Words>1694</Words>
  <Characters>11781</Characters>
  <Application>Microsoft Office Word</Application>
  <DocSecurity>0</DocSecurity>
  <Lines>98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13449</CharactersWithSpaces>
  <SharedDoc>false</SharedDoc>
  <HLinks>
    <vt:vector size="18" baseType="variant">
      <vt:variant>
        <vt:i4>327728</vt:i4>
      </vt:variant>
      <vt:variant>
        <vt:i4>6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  <vt:variant>
        <vt:i4>131122</vt:i4>
      </vt:variant>
      <vt:variant>
        <vt:i4>3</vt:i4>
      </vt:variant>
      <vt:variant>
        <vt:i4>0</vt:i4>
      </vt:variant>
      <vt:variant>
        <vt:i4>5</vt:i4>
      </vt:variant>
      <vt:variant>
        <vt:lpwstr>mailto:adhankus@gig.eu</vt:lpwstr>
      </vt:variant>
      <vt:variant>
        <vt:lpwstr/>
      </vt:variant>
      <vt:variant>
        <vt:i4>327728</vt:i4>
      </vt:variant>
      <vt:variant>
        <vt:i4>0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A.Knapik</dc:creator>
  <cp:lastModifiedBy>PHachula</cp:lastModifiedBy>
  <cp:revision>9</cp:revision>
  <cp:lastPrinted>2021-11-26T13:03:00Z</cp:lastPrinted>
  <dcterms:created xsi:type="dcterms:W3CDTF">2021-11-26T11:56:00Z</dcterms:created>
  <dcterms:modified xsi:type="dcterms:W3CDTF">2021-11-26T13:04:00Z</dcterms:modified>
</cp:coreProperties>
</file>