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23FD" w:rsidRDefault="00BF23FD" w:rsidP="007E31B4">
      <w:pPr>
        <w:spacing w:line="440" w:lineRule="exact"/>
        <w:jc w:val="center"/>
        <w:rPr>
          <w:b/>
          <w:bCs/>
          <w:spacing w:val="20"/>
          <w:sz w:val="28"/>
          <w:szCs w:val="28"/>
        </w:rPr>
      </w:pPr>
      <w:r>
        <w:rPr>
          <w:b/>
          <w:bCs/>
          <w:spacing w:val="20"/>
          <w:sz w:val="28"/>
          <w:szCs w:val="28"/>
        </w:rPr>
        <w:t xml:space="preserve">ZAPYTANIE OFERTOWE z dnia </w:t>
      </w:r>
      <w:r w:rsidR="003E1CB0">
        <w:rPr>
          <w:b/>
          <w:bCs/>
          <w:spacing w:val="20"/>
          <w:sz w:val="28"/>
          <w:szCs w:val="28"/>
        </w:rPr>
        <w:t>2</w:t>
      </w:r>
      <w:r w:rsidR="00E70A27">
        <w:rPr>
          <w:b/>
          <w:bCs/>
          <w:spacing w:val="20"/>
          <w:sz w:val="28"/>
          <w:szCs w:val="28"/>
        </w:rPr>
        <w:t>7</w:t>
      </w:r>
      <w:r>
        <w:rPr>
          <w:b/>
          <w:bCs/>
          <w:spacing w:val="20"/>
          <w:sz w:val="28"/>
          <w:szCs w:val="28"/>
        </w:rPr>
        <w:t>.</w:t>
      </w:r>
      <w:r w:rsidR="00CB790A">
        <w:rPr>
          <w:b/>
          <w:bCs/>
          <w:spacing w:val="20"/>
          <w:sz w:val="28"/>
          <w:szCs w:val="28"/>
        </w:rPr>
        <w:t>1</w:t>
      </w:r>
      <w:r w:rsidR="003C48A5">
        <w:rPr>
          <w:b/>
          <w:bCs/>
          <w:spacing w:val="20"/>
          <w:sz w:val="28"/>
          <w:szCs w:val="28"/>
        </w:rPr>
        <w:t>0</w:t>
      </w:r>
      <w:r w:rsidRPr="001E487C">
        <w:rPr>
          <w:b/>
          <w:bCs/>
          <w:spacing w:val="20"/>
          <w:sz w:val="28"/>
          <w:szCs w:val="28"/>
        </w:rPr>
        <w:t>.20</w:t>
      </w:r>
      <w:r w:rsidR="00626771">
        <w:rPr>
          <w:b/>
          <w:bCs/>
          <w:spacing w:val="20"/>
          <w:sz w:val="28"/>
          <w:szCs w:val="28"/>
        </w:rPr>
        <w:t>2</w:t>
      </w:r>
      <w:r w:rsidR="003C48A5">
        <w:rPr>
          <w:b/>
          <w:bCs/>
          <w:spacing w:val="20"/>
          <w:sz w:val="28"/>
          <w:szCs w:val="28"/>
        </w:rPr>
        <w:t>1</w:t>
      </w:r>
      <w:r w:rsidR="008C57E3">
        <w:rPr>
          <w:b/>
          <w:bCs/>
          <w:spacing w:val="20"/>
          <w:sz w:val="28"/>
          <w:szCs w:val="28"/>
        </w:rPr>
        <w:t xml:space="preserve"> </w:t>
      </w:r>
      <w:r w:rsidRPr="001E487C">
        <w:rPr>
          <w:b/>
          <w:bCs/>
          <w:spacing w:val="20"/>
          <w:sz w:val="28"/>
          <w:szCs w:val="28"/>
        </w:rPr>
        <w:t>r.</w:t>
      </w:r>
    </w:p>
    <w:p w:rsidR="007E31B4" w:rsidRDefault="007E31B4" w:rsidP="00BF23FD">
      <w:pPr>
        <w:pStyle w:val="Tekstpodstawowy"/>
        <w:jc w:val="center"/>
        <w:rPr>
          <w:b/>
        </w:rPr>
      </w:pPr>
    </w:p>
    <w:p w:rsidR="00BF23FD" w:rsidRPr="00E362F6" w:rsidRDefault="003E1CB0" w:rsidP="00E362F6">
      <w:pPr>
        <w:pStyle w:val="Tekstpodstawowy"/>
        <w:spacing w:line="340" w:lineRule="exact"/>
        <w:jc w:val="center"/>
        <w:rPr>
          <w:b/>
          <w:sz w:val="22"/>
          <w:szCs w:val="22"/>
        </w:rPr>
      </w:pPr>
      <w:r w:rsidRPr="00E362F6">
        <w:rPr>
          <w:b/>
          <w:bCs/>
          <w:sz w:val="22"/>
          <w:szCs w:val="22"/>
          <w:lang w:bidi="pl-PL"/>
        </w:rPr>
        <w:t>Wykonanie okresowych pomiarów ochronnych instalacji elektrycznej niskiego napięcia w budynkach Głównego Instytutu Górnictwa w Katowicach.</w:t>
      </w:r>
    </w:p>
    <w:p w:rsidR="00BF23FD" w:rsidRPr="00E362F6" w:rsidRDefault="00BF23FD" w:rsidP="00E362F6">
      <w:pPr>
        <w:pStyle w:val="Tekstpodstawowy"/>
        <w:spacing w:line="340" w:lineRule="exact"/>
        <w:jc w:val="center"/>
        <w:rPr>
          <w:sz w:val="22"/>
          <w:szCs w:val="22"/>
        </w:rPr>
      </w:pPr>
    </w:p>
    <w:p w:rsidR="00BF23FD" w:rsidRPr="00E362F6" w:rsidRDefault="00BF23FD" w:rsidP="00E362F6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i/>
        </w:rPr>
      </w:pPr>
      <w:r w:rsidRPr="00E362F6">
        <w:rPr>
          <w:rFonts w:ascii="Times New Roman" w:hAnsi="Times New Roman" w:cs="Times New Roman"/>
          <w:b/>
          <w:bCs/>
          <w:i/>
        </w:rPr>
        <w:t>I.</w:t>
      </w:r>
      <w:r w:rsidRPr="00E362F6">
        <w:rPr>
          <w:rFonts w:ascii="Times New Roman" w:hAnsi="Times New Roman" w:cs="Times New Roman"/>
          <w:b/>
          <w:bCs/>
          <w:i/>
        </w:rPr>
        <w:tab/>
        <w:t>Informacje ogólne.</w:t>
      </w:r>
    </w:p>
    <w:p w:rsidR="00BF23FD" w:rsidRPr="00E362F6" w:rsidRDefault="00BF23FD" w:rsidP="00E362F6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 w:cs="Times New Roman"/>
          <w:b/>
          <w:bCs/>
        </w:rPr>
      </w:pPr>
      <w:r w:rsidRPr="00E362F6">
        <w:rPr>
          <w:rFonts w:ascii="Times New Roman" w:hAnsi="Times New Roman" w:cs="Times New Roman"/>
        </w:rPr>
        <w:t xml:space="preserve">Zamawiający: </w:t>
      </w:r>
      <w:r w:rsidRPr="00E362F6">
        <w:rPr>
          <w:rFonts w:ascii="Times New Roman" w:hAnsi="Times New Roman" w:cs="Times New Roman"/>
          <w:b/>
          <w:bCs/>
        </w:rPr>
        <w:t>Główny Instytut Górnictwa</w:t>
      </w:r>
      <w:r w:rsidRPr="00E362F6">
        <w:rPr>
          <w:rFonts w:ascii="Times New Roman" w:hAnsi="Times New Roman" w:cs="Times New Roman"/>
        </w:rPr>
        <w:t>.</w:t>
      </w:r>
    </w:p>
    <w:p w:rsidR="00FE1DE3" w:rsidRPr="00E362F6" w:rsidRDefault="00BF23FD" w:rsidP="00E362F6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 w:cs="Times New Roman"/>
          <w:b/>
          <w:bCs/>
          <w:i/>
        </w:rPr>
      </w:pPr>
      <w:r w:rsidRPr="00E362F6">
        <w:rPr>
          <w:rFonts w:ascii="Times New Roman" w:hAnsi="Times New Roman" w:cs="Times New Roman"/>
        </w:rPr>
        <w:t>Do niniejszego zapytania ofertowego nie stosuje się przepisów ustawy Praw</w:t>
      </w:r>
      <w:r w:rsidR="00553B1B" w:rsidRPr="00E362F6">
        <w:rPr>
          <w:rFonts w:ascii="Times New Roman" w:hAnsi="Times New Roman" w:cs="Times New Roman"/>
        </w:rPr>
        <w:t xml:space="preserve">o </w:t>
      </w:r>
      <w:r w:rsidR="00553B1B" w:rsidRPr="00E362F6">
        <w:rPr>
          <w:rFonts w:ascii="Times New Roman" w:hAnsi="Times New Roman" w:cs="Times New Roman"/>
        </w:rPr>
        <w:br/>
        <w:t>zamówień publicznych z dnia 11</w:t>
      </w:r>
      <w:r w:rsidRPr="00E362F6">
        <w:rPr>
          <w:rFonts w:ascii="Times New Roman" w:hAnsi="Times New Roman" w:cs="Times New Roman"/>
        </w:rPr>
        <w:t xml:space="preserve"> </w:t>
      </w:r>
      <w:r w:rsidR="00553B1B" w:rsidRPr="00E362F6">
        <w:rPr>
          <w:rFonts w:ascii="Times New Roman" w:hAnsi="Times New Roman" w:cs="Times New Roman"/>
        </w:rPr>
        <w:t>września</w:t>
      </w:r>
      <w:r w:rsidRPr="00E362F6">
        <w:rPr>
          <w:rFonts w:ascii="Times New Roman" w:hAnsi="Times New Roman" w:cs="Times New Roman"/>
        </w:rPr>
        <w:t xml:space="preserve"> 20</w:t>
      </w:r>
      <w:r w:rsidR="00553B1B" w:rsidRPr="00E362F6">
        <w:rPr>
          <w:rFonts w:ascii="Times New Roman" w:hAnsi="Times New Roman" w:cs="Times New Roman"/>
        </w:rPr>
        <w:t>19</w:t>
      </w:r>
      <w:r w:rsidRPr="00E362F6">
        <w:rPr>
          <w:rFonts w:ascii="Times New Roman" w:hAnsi="Times New Roman" w:cs="Times New Roman"/>
        </w:rPr>
        <w:t xml:space="preserve"> r. (Dz. U. z 20</w:t>
      </w:r>
      <w:r w:rsidR="00553B1B" w:rsidRPr="00E362F6">
        <w:rPr>
          <w:rFonts w:ascii="Times New Roman" w:hAnsi="Times New Roman" w:cs="Times New Roman"/>
        </w:rPr>
        <w:t>2</w:t>
      </w:r>
      <w:r w:rsidRPr="00E362F6">
        <w:rPr>
          <w:rFonts w:ascii="Times New Roman" w:hAnsi="Times New Roman" w:cs="Times New Roman"/>
        </w:rPr>
        <w:t>1</w:t>
      </w:r>
      <w:r w:rsidR="00AD639D" w:rsidRPr="00E362F6">
        <w:rPr>
          <w:rFonts w:ascii="Times New Roman" w:hAnsi="Times New Roman" w:cs="Times New Roman"/>
        </w:rPr>
        <w:t xml:space="preserve"> </w:t>
      </w:r>
      <w:r w:rsidRPr="00E362F6">
        <w:rPr>
          <w:rFonts w:ascii="Times New Roman" w:hAnsi="Times New Roman" w:cs="Times New Roman"/>
        </w:rPr>
        <w:t xml:space="preserve">r., poz. </w:t>
      </w:r>
      <w:r w:rsidR="00553B1B" w:rsidRPr="00E362F6">
        <w:rPr>
          <w:rFonts w:ascii="Times New Roman" w:hAnsi="Times New Roman" w:cs="Times New Roman"/>
        </w:rPr>
        <w:t>1129</w:t>
      </w:r>
      <w:r w:rsidR="00D15852" w:rsidRPr="00E362F6">
        <w:rPr>
          <w:rFonts w:ascii="Times New Roman" w:hAnsi="Times New Roman" w:cs="Times New Roman"/>
        </w:rPr>
        <w:t>)</w:t>
      </w:r>
      <w:r w:rsidR="00FE1DE3" w:rsidRPr="00E362F6">
        <w:rPr>
          <w:rFonts w:ascii="Times New Roman" w:hAnsi="Times New Roman" w:cs="Times New Roman"/>
        </w:rPr>
        <w:t>.</w:t>
      </w:r>
    </w:p>
    <w:p w:rsidR="002E3BF5" w:rsidRPr="00E362F6" w:rsidRDefault="002E3BF5" w:rsidP="00E362F6">
      <w:pPr>
        <w:pStyle w:val="Akapitzlist1"/>
        <w:spacing w:after="0" w:line="340" w:lineRule="exact"/>
        <w:ind w:left="1134"/>
        <w:jc w:val="both"/>
        <w:rPr>
          <w:rFonts w:ascii="Times New Roman" w:hAnsi="Times New Roman" w:cs="Times New Roman"/>
          <w:b/>
          <w:bCs/>
          <w:i/>
        </w:rPr>
      </w:pPr>
    </w:p>
    <w:p w:rsidR="00BF23FD" w:rsidRPr="00E362F6" w:rsidRDefault="00BF23FD" w:rsidP="00E362F6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i/>
        </w:rPr>
      </w:pPr>
      <w:r w:rsidRPr="00E362F6">
        <w:rPr>
          <w:rFonts w:ascii="Times New Roman" w:hAnsi="Times New Roman" w:cs="Times New Roman"/>
          <w:b/>
          <w:bCs/>
          <w:i/>
        </w:rPr>
        <w:t>II.</w:t>
      </w:r>
      <w:r w:rsidRPr="00E362F6">
        <w:rPr>
          <w:rFonts w:ascii="Times New Roman" w:hAnsi="Times New Roman" w:cs="Times New Roman"/>
          <w:b/>
          <w:bCs/>
          <w:i/>
        </w:rPr>
        <w:tab/>
        <w:t>Opis przedmiotu zamówienia.</w:t>
      </w:r>
    </w:p>
    <w:p w:rsidR="002E3BF5" w:rsidRPr="00E362F6" w:rsidRDefault="002E3BF5" w:rsidP="00E362F6">
      <w:pPr>
        <w:spacing w:line="340" w:lineRule="exact"/>
        <w:jc w:val="both"/>
        <w:rPr>
          <w:sz w:val="22"/>
          <w:szCs w:val="22"/>
          <w:lang w:eastAsia="en-US"/>
        </w:rPr>
      </w:pPr>
    </w:p>
    <w:p w:rsidR="003E1CB0" w:rsidRPr="00E362F6" w:rsidRDefault="003E1CB0" w:rsidP="00E362F6">
      <w:pPr>
        <w:pStyle w:val="Tekstpodstawowywcity"/>
        <w:tabs>
          <w:tab w:val="left" w:pos="-1701"/>
        </w:tabs>
        <w:spacing w:after="0" w:line="340" w:lineRule="exact"/>
        <w:jc w:val="both"/>
        <w:rPr>
          <w:rFonts w:eastAsia="Calibri"/>
          <w:sz w:val="22"/>
          <w:szCs w:val="22"/>
          <w:lang w:eastAsia="en-US" w:bidi="pl-PL"/>
        </w:rPr>
      </w:pPr>
      <w:r w:rsidRPr="00E362F6">
        <w:rPr>
          <w:rFonts w:eastAsia="Calibri"/>
          <w:sz w:val="22"/>
          <w:szCs w:val="22"/>
          <w:lang w:eastAsia="en-US" w:bidi="pl-PL"/>
        </w:rPr>
        <w:t>Pomiary należy wykonać w następujących budynkach:</w:t>
      </w:r>
    </w:p>
    <w:p w:rsidR="003E1CB0" w:rsidRPr="00E362F6" w:rsidRDefault="003E1CB0" w:rsidP="00E362F6">
      <w:pPr>
        <w:pStyle w:val="Tekstpodstawowywcity"/>
        <w:tabs>
          <w:tab w:val="left" w:pos="-1701"/>
        </w:tabs>
        <w:spacing w:after="0" w:line="340" w:lineRule="exact"/>
        <w:jc w:val="both"/>
        <w:rPr>
          <w:rFonts w:eastAsia="Calibri"/>
          <w:b/>
          <w:bCs/>
          <w:sz w:val="22"/>
          <w:szCs w:val="22"/>
          <w:lang w:eastAsia="en-US" w:bidi="pl-PL"/>
        </w:rPr>
      </w:pPr>
      <w:r w:rsidRPr="00E362F6">
        <w:rPr>
          <w:rFonts w:eastAsia="Calibri"/>
          <w:b/>
          <w:bCs/>
          <w:sz w:val="22"/>
          <w:szCs w:val="22"/>
          <w:lang w:eastAsia="en-US" w:bidi="pl-PL"/>
        </w:rPr>
        <w:t xml:space="preserve">Pawilon I, Pawilon II, Budynek A, Budynek B, Budynek C, Budynek CCTW, Budynek E, Budynek K-i-L, Budynek GSZ, Budynek </w:t>
      </w:r>
      <w:r w:rsidRPr="00E362F6">
        <w:rPr>
          <w:rFonts w:eastAsia="Calibri"/>
          <w:sz w:val="22"/>
          <w:szCs w:val="22"/>
          <w:lang w:eastAsia="en-US" w:bidi="pl-PL"/>
        </w:rPr>
        <w:t xml:space="preserve">N, </w:t>
      </w:r>
      <w:r w:rsidRPr="00E362F6">
        <w:rPr>
          <w:rFonts w:eastAsia="Calibri"/>
          <w:b/>
          <w:bCs/>
          <w:sz w:val="22"/>
          <w:szCs w:val="22"/>
          <w:lang w:eastAsia="en-US" w:bidi="pl-PL"/>
        </w:rPr>
        <w:t>Budynek S, Hala 1, Hala 4, Hala 5, Hala 6, Hala 7, Hala 8, Hala 9, Hala 10, Hala 11, Halal2, Hala 13.</w:t>
      </w:r>
    </w:p>
    <w:p w:rsidR="003E1CB0" w:rsidRPr="00E362F6" w:rsidRDefault="003E1CB0" w:rsidP="00E362F6">
      <w:pPr>
        <w:pStyle w:val="Tekstpodstawowywcity"/>
        <w:tabs>
          <w:tab w:val="left" w:pos="-1701"/>
        </w:tabs>
        <w:spacing w:after="0" w:line="340" w:lineRule="exact"/>
        <w:jc w:val="both"/>
        <w:rPr>
          <w:rFonts w:eastAsia="Calibri"/>
          <w:sz w:val="22"/>
          <w:szCs w:val="22"/>
          <w:lang w:eastAsia="en-US" w:bidi="pl-PL"/>
        </w:rPr>
      </w:pPr>
      <w:r w:rsidRPr="00E362F6">
        <w:rPr>
          <w:rFonts w:eastAsia="Calibri"/>
          <w:sz w:val="22"/>
          <w:szCs w:val="22"/>
          <w:lang w:eastAsia="en-US" w:bidi="pl-PL"/>
        </w:rPr>
        <w:t>Zakres prac do wykonania:</w:t>
      </w:r>
    </w:p>
    <w:p w:rsidR="003E1CB0" w:rsidRPr="00E362F6" w:rsidRDefault="003E1CB0" w:rsidP="00E362F6">
      <w:pPr>
        <w:pStyle w:val="Tekstpodstawowywcity"/>
        <w:numPr>
          <w:ilvl w:val="0"/>
          <w:numId w:val="33"/>
        </w:numPr>
        <w:tabs>
          <w:tab w:val="left" w:pos="-1701"/>
        </w:tabs>
        <w:spacing w:after="0" w:line="340" w:lineRule="exact"/>
        <w:jc w:val="both"/>
        <w:rPr>
          <w:rFonts w:eastAsia="Calibri"/>
          <w:sz w:val="22"/>
          <w:szCs w:val="22"/>
          <w:lang w:eastAsia="en-US" w:bidi="pl-PL"/>
        </w:rPr>
      </w:pPr>
      <w:r w:rsidRPr="00E362F6">
        <w:rPr>
          <w:rFonts w:eastAsia="Calibri"/>
          <w:sz w:val="22"/>
          <w:szCs w:val="22"/>
          <w:lang w:eastAsia="en-US" w:bidi="pl-PL"/>
        </w:rPr>
        <w:t>pomiar rezystancji izolacji obwodów 1-fazowych (ok. 1500 obwodów),</w:t>
      </w:r>
    </w:p>
    <w:p w:rsidR="003E1CB0" w:rsidRPr="00E362F6" w:rsidRDefault="003E1CB0" w:rsidP="00E362F6">
      <w:pPr>
        <w:pStyle w:val="Tekstpodstawowywcity"/>
        <w:numPr>
          <w:ilvl w:val="0"/>
          <w:numId w:val="33"/>
        </w:numPr>
        <w:tabs>
          <w:tab w:val="left" w:pos="-1701"/>
        </w:tabs>
        <w:spacing w:after="0" w:line="340" w:lineRule="exact"/>
        <w:jc w:val="both"/>
        <w:rPr>
          <w:rFonts w:eastAsia="Calibri"/>
          <w:sz w:val="22"/>
          <w:szCs w:val="22"/>
          <w:lang w:eastAsia="en-US" w:bidi="pl-PL"/>
        </w:rPr>
      </w:pPr>
      <w:r w:rsidRPr="00E362F6">
        <w:rPr>
          <w:rFonts w:eastAsia="Calibri"/>
          <w:sz w:val="22"/>
          <w:szCs w:val="22"/>
          <w:lang w:eastAsia="en-US" w:bidi="pl-PL"/>
        </w:rPr>
        <w:t>pomiar rezystancji izolacji obwodów 3-fazowych (ok. 200 obwodów),</w:t>
      </w:r>
    </w:p>
    <w:p w:rsidR="003E1CB0" w:rsidRPr="00E362F6" w:rsidRDefault="003E1CB0" w:rsidP="00E362F6">
      <w:pPr>
        <w:pStyle w:val="Tekstpodstawowywcity"/>
        <w:numPr>
          <w:ilvl w:val="0"/>
          <w:numId w:val="33"/>
        </w:numPr>
        <w:tabs>
          <w:tab w:val="left" w:pos="-1701"/>
        </w:tabs>
        <w:spacing w:after="0" w:line="340" w:lineRule="exact"/>
        <w:jc w:val="both"/>
        <w:rPr>
          <w:rFonts w:eastAsia="Calibri"/>
          <w:sz w:val="22"/>
          <w:szCs w:val="22"/>
          <w:lang w:eastAsia="en-US" w:bidi="pl-PL"/>
        </w:rPr>
      </w:pPr>
      <w:r w:rsidRPr="00E362F6">
        <w:rPr>
          <w:rFonts w:eastAsia="Calibri"/>
          <w:sz w:val="22"/>
          <w:szCs w:val="22"/>
          <w:lang w:eastAsia="en-US" w:bidi="pl-PL"/>
        </w:rPr>
        <w:t>pomiar impedancji pętli zwarcia (ok. 9000 punktów),</w:t>
      </w:r>
    </w:p>
    <w:p w:rsidR="003E1CB0" w:rsidRPr="00E362F6" w:rsidRDefault="003E1CB0" w:rsidP="00E362F6">
      <w:pPr>
        <w:pStyle w:val="Tekstpodstawowywcity"/>
        <w:numPr>
          <w:ilvl w:val="0"/>
          <w:numId w:val="33"/>
        </w:numPr>
        <w:tabs>
          <w:tab w:val="left" w:pos="-1701"/>
        </w:tabs>
        <w:spacing w:after="0" w:line="340" w:lineRule="exact"/>
        <w:jc w:val="both"/>
        <w:rPr>
          <w:rFonts w:eastAsia="Calibri"/>
          <w:sz w:val="22"/>
          <w:szCs w:val="22"/>
          <w:lang w:eastAsia="en-US" w:bidi="pl-PL"/>
        </w:rPr>
      </w:pPr>
      <w:r w:rsidRPr="00E362F6">
        <w:rPr>
          <w:rFonts w:eastAsia="Calibri"/>
          <w:sz w:val="22"/>
          <w:szCs w:val="22"/>
          <w:lang w:eastAsia="en-US" w:bidi="pl-PL"/>
        </w:rPr>
        <w:t>pomiar wyłączników różnicowo-prądowych (ok. 350 szt.).</w:t>
      </w:r>
    </w:p>
    <w:p w:rsidR="00A41940" w:rsidRPr="00E362F6" w:rsidRDefault="00A41940" w:rsidP="00E362F6">
      <w:pPr>
        <w:pStyle w:val="Tekstpodstawowywcity"/>
        <w:numPr>
          <w:ilvl w:val="0"/>
          <w:numId w:val="33"/>
        </w:numPr>
        <w:tabs>
          <w:tab w:val="left" w:pos="-1701"/>
        </w:tabs>
        <w:spacing w:after="0" w:line="340" w:lineRule="exact"/>
        <w:jc w:val="both"/>
        <w:rPr>
          <w:rFonts w:eastAsia="Calibri"/>
          <w:sz w:val="22"/>
          <w:szCs w:val="22"/>
          <w:lang w:eastAsia="en-US" w:bidi="pl-PL"/>
        </w:rPr>
      </w:pPr>
      <w:r w:rsidRPr="00E362F6">
        <w:rPr>
          <w:rFonts w:eastAsia="Calibri"/>
          <w:sz w:val="22"/>
          <w:szCs w:val="22"/>
          <w:lang w:eastAsia="en-US" w:bidi="pl-PL"/>
        </w:rPr>
        <w:t>sporządzenie i przekazanie Zamawiającemu protokołu z wykonanych pomiarów.</w:t>
      </w:r>
    </w:p>
    <w:p w:rsidR="003E1CB0" w:rsidRPr="00E362F6" w:rsidRDefault="003E1CB0" w:rsidP="00E362F6">
      <w:pPr>
        <w:pStyle w:val="Tekstpodstawowywcity"/>
        <w:tabs>
          <w:tab w:val="left" w:pos="-1701"/>
        </w:tabs>
        <w:spacing w:after="0" w:line="340" w:lineRule="exact"/>
        <w:jc w:val="both"/>
        <w:rPr>
          <w:rFonts w:eastAsia="Calibri"/>
          <w:sz w:val="22"/>
          <w:szCs w:val="22"/>
          <w:lang w:eastAsia="en-US" w:bidi="pl-PL"/>
        </w:rPr>
      </w:pPr>
      <w:r w:rsidRPr="00E362F6">
        <w:rPr>
          <w:rFonts w:eastAsia="Calibri"/>
          <w:sz w:val="22"/>
          <w:szCs w:val="22"/>
          <w:lang w:eastAsia="en-US" w:bidi="pl-PL"/>
        </w:rPr>
        <w:t xml:space="preserve">Pomiary </w:t>
      </w:r>
      <w:r w:rsidR="006044D6" w:rsidRPr="00E362F6">
        <w:rPr>
          <w:rFonts w:eastAsia="Calibri"/>
          <w:sz w:val="22"/>
          <w:szCs w:val="22"/>
          <w:lang w:eastAsia="en-US" w:bidi="pl-PL"/>
        </w:rPr>
        <w:t xml:space="preserve">należy </w:t>
      </w:r>
      <w:r w:rsidR="0091242D" w:rsidRPr="00E362F6">
        <w:rPr>
          <w:rFonts w:eastAsia="Calibri"/>
          <w:sz w:val="22"/>
          <w:szCs w:val="22"/>
          <w:lang w:eastAsia="en-US" w:bidi="pl-PL"/>
        </w:rPr>
        <w:t>wyko</w:t>
      </w:r>
      <w:r w:rsidRPr="00E362F6">
        <w:rPr>
          <w:rFonts w:eastAsia="Calibri"/>
          <w:sz w:val="22"/>
          <w:szCs w:val="22"/>
          <w:lang w:eastAsia="en-US" w:bidi="pl-PL"/>
        </w:rPr>
        <w:t>nać po godzinach pracy Instytutu, czyli po godzinie 15</w:t>
      </w:r>
      <w:r w:rsidR="0091242D" w:rsidRPr="00E362F6">
        <w:rPr>
          <w:rFonts w:eastAsia="Calibri"/>
          <w:sz w:val="22"/>
          <w:szCs w:val="22"/>
          <w:vertAlign w:val="superscript"/>
          <w:lang w:eastAsia="en-US" w:bidi="pl-PL"/>
        </w:rPr>
        <w:t>00</w:t>
      </w:r>
      <w:r w:rsidRPr="00E362F6">
        <w:rPr>
          <w:rFonts w:eastAsia="Calibri"/>
          <w:sz w:val="22"/>
          <w:szCs w:val="22"/>
          <w:lang w:eastAsia="en-US" w:bidi="pl-PL"/>
        </w:rPr>
        <w:t>.</w:t>
      </w:r>
    </w:p>
    <w:p w:rsidR="003E1CB0" w:rsidRPr="00E362F6" w:rsidRDefault="003E1CB0" w:rsidP="00E362F6">
      <w:pPr>
        <w:pStyle w:val="Tekstpodstawowywcity"/>
        <w:tabs>
          <w:tab w:val="left" w:pos="-1701"/>
        </w:tabs>
        <w:spacing w:after="0" w:line="340" w:lineRule="exact"/>
        <w:jc w:val="both"/>
        <w:rPr>
          <w:rFonts w:eastAsia="Calibri"/>
          <w:sz w:val="22"/>
          <w:szCs w:val="22"/>
          <w:lang w:eastAsia="en-US" w:bidi="pl-PL"/>
        </w:rPr>
      </w:pPr>
      <w:r w:rsidRPr="00E362F6">
        <w:rPr>
          <w:rFonts w:eastAsia="Calibri"/>
          <w:sz w:val="22"/>
          <w:szCs w:val="22"/>
          <w:lang w:eastAsia="en-US" w:bidi="pl-PL"/>
        </w:rPr>
        <w:t>Ofertę należy sporządzić w oparciu o załączony przedmiar robót, zawierający szacunkowe ilości poszczególnych prac do wykonania.</w:t>
      </w:r>
    </w:p>
    <w:p w:rsidR="0028138F" w:rsidRPr="00E362F6" w:rsidRDefault="003E1CB0" w:rsidP="00E362F6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  <w:szCs w:val="22"/>
        </w:rPr>
      </w:pPr>
      <w:r w:rsidRPr="00E362F6">
        <w:rPr>
          <w:rFonts w:eastAsia="Calibri"/>
          <w:sz w:val="22"/>
          <w:szCs w:val="22"/>
          <w:lang w:eastAsia="en-US" w:bidi="pl-PL"/>
        </w:rPr>
        <w:t xml:space="preserve">Rozliczenie końcowe robót odbędzie się na podstawie kosztorysu powykonawczego uwzględniającego </w:t>
      </w:r>
      <w:r w:rsidR="00A41940" w:rsidRPr="00E362F6">
        <w:rPr>
          <w:rFonts w:eastAsia="Calibri"/>
          <w:sz w:val="22"/>
          <w:szCs w:val="22"/>
          <w:lang w:eastAsia="en-US" w:bidi="pl-PL"/>
        </w:rPr>
        <w:t>faktyczną</w:t>
      </w:r>
      <w:r w:rsidRPr="00E362F6">
        <w:rPr>
          <w:rFonts w:eastAsia="Calibri"/>
          <w:sz w:val="22"/>
          <w:szCs w:val="22"/>
          <w:lang w:eastAsia="en-US" w:bidi="pl-PL"/>
        </w:rPr>
        <w:t xml:space="preserve"> ilość wykonanych pomiarów.</w:t>
      </w:r>
    </w:p>
    <w:p w:rsidR="006072D7" w:rsidRPr="00E362F6" w:rsidRDefault="006072D7" w:rsidP="00E362F6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  <w:szCs w:val="22"/>
        </w:rPr>
      </w:pPr>
    </w:p>
    <w:p w:rsidR="00BF23FD" w:rsidRPr="00E362F6" w:rsidRDefault="00BF23FD" w:rsidP="00E362F6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</w:rPr>
      </w:pPr>
      <w:r w:rsidRPr="00E362F6">
        <w:rPr>
          <w:rFonts w:ascii="Times New Roman" w:hAnsi="Times New Roman" w:cs="Times New Roman"/>
          <w:b/>
          <w:bCs/>
        </w:rPr>
        <w:t>III.</w:t>
      </w:r>
      <w:r w:rsidRPr="00E362F6">
        <w:rPr>
          <w:rFonts w:ascii="Times New Roman" w:hAnsi="Times New Roman" w:cs="Times New Roman"/>
          <w:b/>
          <w:bCs/>
        </w:rPr>
        <w:tab/>
        <w:t>Osoba do kontaktów z Wykonawcą.</w:t>
      </w:r>
    </w:p>
    <w:p w:rsidR="00BF23FD" w:rsidRPr="00E362F6" w:rsidRDefault="00C25ED2" w:rsidP="00E362F6">
      <w:pPr>
        <w:pStyle w:val="Tekstpodstawowywcity"/>
        <w:tabs>
          <w:tab w:val="left" w:pos="-1701"/>
        </w:tabs>
        <w:spacing w:after="0" w:line="340" w:lineRule="exact"/>
        <w:ind w:left="567"/>
        <w:jc w:val="both"/>
        <w:rPr>
          <w:sz w:val="22"/>
          <w:szCs w:val="22"/>
          <w:lang w:val="de-DE"/>
        </w:rPr>
      </w:pPr>
      <w:r w:rsidRPr="00E362F6">
        <w:rPr>
          <w:sz w:val="22"/>
          <w:szCs w:val="22"/>
          <w:lang w:val="de-DE"/>
        </w:rPr>
        <w:t xml:space="preserve">Piotr </w:t>
      </w:r>
      <w:proofErr w:type="spellStart"/>
      <w:r w:rsidRPr="00E362F6">
        <w:rPr>
          <w:sz w:val="22"/>
          <w:szCs w:val="22"/>
          <w:lang w:val="de-DE"/>
        </w:rPr>
        <w:t>Hachuła</w:t>
      </w:r>
      <w:proofErr w:type="spellEnd"/>
      <w:r w:rsidR="00BF23FD" w:rsidRPr="00E362F6">
        <w:rPr>
          <w:sz w:val="22"/>
          <w:szCs w:val="22"/>
          <w:lang w:val="de-DE"/>
        </w:rPr>
        <w:t>, tel. 32/ 259 2</w:t>
      </w:r>
      <w:r w:rsidR="00AD639D" w:rsidRPr="00E362F6">
        <w:rPr>
          <w:sz w:val="22"/>
          <w:szCs w:val="22"/>
          <w:lang w:val="de-DE"/>
        </w:rPr>
        <w:t>6</w:t>
      </w:r>
      <w:r w:rsidR="00BF23FD" w:rsidRPr="00E362F6">
        <w:rPr>
          <w:sz w:val="22"/>
          <w:szCs w:val="22"/>
          <w:lang w:val="de-DE"/>
        </w:rPr>
        <w:t xml:space="preserve"> </w:t>
      </w:r>
      <w:r w:rsidR="00AD639D" w:rsidRPr="00E362F6">
        <w:rPr>
          <w:sz w:val="22"/>
          <w:szCs w:val="22"/>
          <w:lang w:val="de-DE"/>
        </w:rPr>
        <w:t>4</w:t>
      </w:r>
      <w:r w:rsidR="00BF23FD" w:rsidRPr="00E362F6">
        <w:rPr>
          <w:sz w:val="22"/>
          <w:szCs w:val="22"/>
          <w:lang w:val="de-DE"/>
        </w:rPr>
        <w:t xml:space="preserve">7, </w:t>
      </w:r>
      <w:proofErr w:type="spellStart"/>
      <w:r w:rsidR="00BF23FD" w:rsidRPr="00E362F6">
        <w:rPr>
          <w:sz w:val="22"/>
          <w:szCs w:val="22"/>
          <w:lang w:val="de-DE"/>
        </w:rPr>
        <w:t>e-mail</w:t>
      </w:r>
      <w:proofErr w:type="spellEnd"/>
      <w:r w:rsidR="00BF23FD" w:rsidRPr="00E362F6">
        <w:rPr>
          <w:sz w:val="22"/>
          <w:szCs w:val="22"/>
          <w:lang w:val="de-DE"/>
        </w:rPr>
        <w:t xml:space="preserve">: </w:t>
      </w:r>
      <w:hyperlink r:id="rId8" w:history="1">
        <w:r w:rsidR="00AD639D" w:rsidRPr="00E362F6">
          <w:rPr>
            <w:rStyle w:val="Hipercze"/>
            <w:sz w:val="22"/>
            <w:szCs w:val="22"/>
            <w:lang w:val="de-DE"/>
          </w:rPr>
          <w:t>phachula@gig.eu</w:t>
        </w:r>
      </w:hyperlink>
    </w:p>
    <w:p w:rsidR="00C25ED2" w:rsidRPr="00E362F6" w:rsidRDefault="0091242D" w:rsidP="00E362F6">
      <w:pPr>
        <w:pStyle w:val="Tekstpodstawowywcity"/>
        <w:tabs>
          <w:tab w:val="left" w:pos="-1701"/>
        </w:tabs>
        <w:spacing w:after="0" w:line="340" w:lineRule="exact"/>
        <w:ind w:left="567"/>
        <w:jc w:val="both"/>
        <w:rPr>
          <w:sz w:val="22"/>
          <w:szCs w:val="22"/>
          <w:lang w:val="de-DE"/>
        </w:rPr>
      </w:pPr>
      <w:proofErr w:type="spellStart"/>
      <w:r w:rsidRPr="00E362F6">
        <w:rPr>
          <w:sz w:val="22"/>
          <w:szCs w:val="22"/>
          <w:lang w:val="de-DE"/>
        </w:rPr>
        <w:t>Józef</w:t>
      </w:r>
      <w:proofErr w:type="spellEnd"/>
      <w:r w:rsidRPr="00E362F6">
        <w:rPr>
          <w:sz w:val="22"/>
          <w:szCs w:val="22"/>
          <w:lang w:val="de-DE"/>
        </w:rPr>
        <w:t xml:space="preserve"> </w:t>
      </w:r>
      <w:proofErr w:type="spellStart"/>
      <w:r w:rsidRPr="00E362F6">
        <w:rPr>
          <w:sz w:val="22"/>
          <w:szCs w:val="22"/>
          <w:lang w:val="de-DE"/>
        </w:rPr>
        <w:t>Kopeć</w:t>
      </w:r>
      <w:proofErr w:type="spellEnd"/>
      <w:r w:rsidR="00C25ED2" w:rsidRPr="00E362F6">
        <w:rPr>
          <w:sz w:val="22"/>
          <w:szCs w:val="22"/>
          <w:lang w:val="de-DE"/>
        </w:rPr>
        <w:t xml:space="preserve">, tel. 32/259 </w:t>
      </w:r>
      <w:r w:rsidR="003D3CE8" w:rsidRPr="00E362F6">
        <w:rPr>
          <w:sz w:val="22"/>
          <w:szCs w:val="22"/>
          <w:lang w:val="de-DE"/>
        </w:rPr>
        <w:t>2</w:t>
      </w:r>
      <w:r w:rsidRPr="00E362F6">
        <w:rPr>
          <w:sz w:val="22"/>
          <w:szCs w:val="22"/>
          <w:lang w:val="de-DE"/>
        </w:rPr>
        <w:t>5</w:t>
      </w:r>
      <w:r w:rsidR="003D3CE8" w:rsidRPr="00E362F6">
        <w:rPr>
          <w:sz w:val="22"/>
          <w:szCs w:val="22"/>
          <w:lang w:val="de-DE"/>
        </w:rPr>
        <w:t xml:space="preserve"> </w:t>
      </w:r>
      <w:r w:rsidRPr="00E362F6">
        <w:rPr>
          <w:sz w:val="22"/>
          <w:szCs w:val="22"/>
          <w:lang w:val="de-DE"/>
        </w:rPr>
        <w:t>50</w:t>
      </w:r>
      <w:r w:rsidR="00C25ED2" w:rsidRPr="00E362F6">
        <w:rPr>
          <w:sz w:val="22"/>
          <w:szCs w:val="22"/>
          <w:lang w:val="de-DE"/>
        </w:rPr>
        <w:t xml:space="preserve">, </w:t>
      </w:r>
      <w:proofErr w:type="spellStart"/>
      <w:r w:rsidR="00C25ED2" w:rsidRPr="00E362F6">
        <w:rPr>
          <w:sz w:val="22"/>
          <w:szCs w:val="22"/>
          <w:lang w:val="de-DE"/>
        </w:rPr>
        <w:t>e-mail</w:t>
      </w:r>
      <w:proofErr w:type="spellEnd"/>
      <w:r w:rsidR="00C25ED2" w:rsidRPr="00E362F6">
        <w:rPr>
          <w:sz w:val="22"/>
          <w:szCs w:val="22"/>
          <w:lang w:val="de-DE"/>
        </w:rPr>
        <w:t xml:space="preserve">: </w:t>
      </w:r>
      <w:hyperlink r:id="rId9" w:history="1">
        <w:r w:rsidRPr="00E362F6">
          <w:rPr>
            <w:rStyle w:val="Hipercze"/>
            <w:sz w:val="22"/>
            <w:szCs w:val="22"/>
            <w:lang w:val="de-DE"/>
          </w:rPr>
          <w:t>jkopec@gig.eu</w:t>
        </w:r>
      </w:hyperlink>
    </w:p>
    <w:p w:rsidR="00C25ED2" w:rsidRPr="00E362F6" w:rsidRDefault="00C25ED2" w:rsidP="00E362F6">
      <w:pPr>
        <w:pStyle w:val="Tekstpodstawowywcity"/>
        <w:tabs>
          <w:tab w:val="left" w:pos="-1701"/>
        </w:tabs>
        <w:spacing w:after="0" w:line="340" w:lineRule="exact"/>
        <w:ind w:left="567"/>
        <w:jc w:val="both"/>
        <w:rPr>
          <w:sz w:val="22"/>
          <w:szCs w:val="22"/>
          <w:lang w:val="de-DE"/>
        </w:rPr>
      </w:pPr>
    </w:p>
    <w:p w:rsidR="00BF23FD" w:rsidRPr="00E362F6" w:rsidRDefault="00BF23FD" w:rsidP="00E362F6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</w:rPr>
      </w:pPr>
      <w:r w:rsidRPr="00E362F6">
        <w:rPr>
          <w:rFonts w:ascii="Times New Roman" w:hAnsi="Times New Roman" w:cs="Times New Roman"/>
          <w:b/>
          <w:bCs/>
        </w:rPr>
        <w:t>IV.</w:t>
      </w:r>
      <w:r w:rsidRPr="00E362F6">
        <w:rPr>
          <w:rFonts w:ascii="Times New Roman" w:hAnsi="Times New Roman" w:cs="Times New Roman"/>
          <w:b/>
          <w:bCs/>
        </w:rPr>
        <w:tab/>
        <w:t>Wymagania dotyczące Wykonawców i oferty.</w:t>
      </w:r>
    </w:p>
    <w:p w:rsidR="00BB46E2" w:rsidRPr="00E362F6" w:rsidRDefault="00BB46E2" w:rsidP="00E362F6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  <w:sz w:val="22"/>
          <w:szCs w:val="22"/>
        </w:rPr>
      </w:pPr>
    </w:p>
    <w:p w:rsidR="00E362F6" w:rsidRDefault="00044A0B" w:rsidP="00E362F6">
      <w:pPr>
        <w:pStyle w:val="Styl"/>
        <w:spacing w:line="340" w:lineRule="exact"/>
        <w:ind w:left="567" w:hanging="567"/>
        <w:jc w:val="both"/>
        <w:rPr>
          <w:rFonts w:ascii="Times New Roman" w:hAnsi="Times New Roman" w:cs="Times New Roman"/>
          <w:sz w:val="22"/>
          <w:szCs w:val="22"/>
          <w:lang w:bidi="pl-PL"/>
        </w:rPr>
        <w:sectPr w:rsidR="00E362F6" w:rsidSect="00E362F6">
          <w:headerReference w:type="default" r:id="rId10"/>
          <w:footerReference w:type="default" r:id="rId11"/>
          <w:pgSz w:w="11906" w:h="16838"/>
          <w:pgMar w:top="2836" w:right="1417" w:bottom="1258" w:left="1417" w:header="708" w:footer="708" w:gutter="0"/>
          <w:cols w:space="708"/>
          <w:docGrid w:linePitch="360"/>
        </w:sectPr>
      </w:pPr>
      <w:r w:rsidRPr="00E362F6">
        <w:rPr>
          <w:rFonts w:ascii="Times New Roman" w:hAnsi="Times New Roman" w:cs="Times New Roman"/>
          <w:sz w:val="22"/>
          <w:szCs w:val="22"/>
        </w:rPr>
        <w:t>1</w:t>
      </w:r>
      <w:r w:rsidR="00260FB4" w:rsidRPr="00E362F6">
        <w:rPr>
          <w:rFonts w:ascii="Times New Roman" w:hAnsi="Times New Roman" w:cs="Times New Roman"/>
          <w:sz w:val="22"/>
          <w:szCs w:val="22"/>
        </w:rPr>
        <w:t>.</w:t>
      </w:r>
      <w:r w:rsidR="00260FB4" w:rsidRPr="00E362F6">
        <w:rPr>
          <w:rFonts w:ascii="Times New Roman" w:hAnsi="Times New Roman" w:cs="Times New Roman"/>
          <w:sz w:val="22"/>
          <w:szCs w:val="22"/>
        </w:rPr>
        <w:tab/>
      </w:r>
      <w:r w:rsidR="006A186A" w:rsidRPr="00E362F6">
        <w:rPr>
          <w:rFonts w:ascii="Times New Roman" w:hAnsi="Times New Roman" w:cs="Times New Roman"/>
          <w:sz w:val="22"/>
          <w:szCs w:val="22"/>
        </w:rPr>
        <w:t xml:space="preserve">Wykonawca musi wykazać, iż w okresie ostatnich </w:t>
      </w:r>
      <w:r w:rsidR="00CD10CD" w:rsidRPr="00E362F6">
        <w:rPr>
          <w:rFonts w:ascii="Times New Roman" w:hAnsi="Times New Roman" w:cs="Times New Roman"/>
          <w:sz w:val="22"/>
          <w:szCs w:val="22"/>
        </w:rPr>
        <w:t>pięciu</w:t>
      </w:r>
      <w:r w:rsidR="006A186A" w:rsidRPr="00E362F6">
        <w:rPr>
          <w:rFonts w:ascii="Times New Roman" w:hAnsi="Times New Roman" w:cs="Times New Roman"/>
          <w:sz w:val="22"/>
          <w:szCs w:val="22"/>
        </w:rPr>
        <w:t xml:space="preserve"> lat przed </w:t>
      </w:r>
      <w:bookmarkStart w:id="0" w:name="OLE_LINK1"/>
      <w:r w:rsidR="006A186A" w:rsidRPr="00E362F6">
        <w:rPr>
          <w:rFonts w:ascii="Times New Roman" w:hAnsi="Times New Roman" w:cs="Times New Roman"/>
          <w:sz w:val="22"/>
          <w:szCs w:val="22"/>
        </w:rPr>
        <w:t>upływem terminu składania ofert</w:t>
      </w:r>
      <w:bookmarkEnd w:id="0"/>
      <w:r w:rsidR="006A186A" w:rsidRPr="00E362F6">
        <w:rPr>
          <w:rFonts w:ascii="Times New Roman" w:hAnsi="Times New Roman" w:cs="Times New Roman"/>
          <w:sz w:val="22"/>
          <w:szCs w:val="22"/>
        </w:rPr>
        <w:t>, a jeżeli okres prowadzenia działalności jest krótszy – w</w:t>
      </w:r>
      <w:r w:rsidR="004B4BE5" w:rsidRPr="00E362F6">
        <w:rPr>
          <w:rFonts w:ascii="Times New Roman" w:hAnsi="Times New Roman" w:cs="Times New Roman"/>
          <w:sz w:val="22"/>
          <w:szCs w:val="22"/>
        </w:rPr>
        <w:t> </w:t>
      </w:r>
      <w:r w:rsidR="006A186A" w:rsidRPr="00E362F6">
        <w:rPr>
          <w:rFonts w:ascii="Times New Roman" w:hAnsi="Times New Roman" w:cs="Times New Roman"/>
          <w:sz w:val="22"/>
          <w:szCs w:val="22"/>
        </w:rPr>
        <w:t xml:space="preserve">tym okresie wykonał </w:t>
      </w:r>
      <w:r w:rsidRPr="00E362F6">
        <w:rPr>
          <w:rFonts w:ascii="Times New Roman" w:hAnsi="Times New Roman" w:cs="Times New Roman"/>
          <w:sz w:val="22"/>
          <w:szCs w:val="22"/>
          <w:lang w:bidi="pl-PL"/>
        </w:rPr>
        <w:t xml:space="preserve">lub </w:t>
      </w:r>
    </w:p>
    <w:p w:rsidR="009554E3" w:rsidRPr="00117E99" w:rsidRDefault="00E362F6" w:rsidP="00E362F6">
      <w:pPr>
        <w:pStyle w:val="Styl"/>
        <w:spacing w:line="340" w:lineRule="exact"/>
        <w:ind w:left="567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2"/>
          <w:szCs w:val="22"/>
          <w:lang w:bidi="pl-PL"/>
        </w:rPr>
        <w:lastRenderedPageBreak/>
        <w:tab/>
      </w:r>
      <w:r w:rsidR="00044A0B" w:rsidRPr="00E362F6">
        <w:rPr>
          <w:rFonts w:ascii="Times New Roman" w:hAnsi="Times New Roman" w:cs="Times New Roman"/>
          <w:sz w:val="22"/>
          <w:szCs w:val="22"/>
          <w:lang w:bidi="pl-PL"/>
        </w:rPr>
        <w:t xml:space="preserve">wykonuje co najmniej </w:t>
      </w:r>
      <w:r w:rsidR="00CD10CD" w:rsidRPr="00E362F6">
        <w:rPr>
          <w:rFonts w:ascii="Times New Roman" w:hAnsi="Times New Roman" w:cs="Times New Roman"/>
          <w:sz w:val="22"/>
          <w:szCs w:val="22"/>
          <w:lang w:bidi="pl-PL"/>
        </w:rPr>
        <w:t>1</w:t>
      </w:r>
      <w:r w:rsidR="00044A0B" w:rsidRPr="00E362F6">
        <w:rPr>
          <w:rFonts w:ascii="Times New Roman" w:hAnsi="Times New Roman" w:cs="Times New Roman"/>
          <w:sz w:val="22"/>
          <w:szCs w:val="22"/>
          <w:lang w:bidi="pl-PL"/>
        </w:rPr>
        <w:t xml:space="preserve"> </w:t>
      </w:r>
      <w:r w:rsidR="004F5CD9">
        <w:rPr>
          <w:rFonts w:ascii="Times New Roman" w:hAnsi="Times New Roman" w:cs="Times New Roman"/>
          <w:sz w:val="22"/>
          <w:szCs w:val="22"/>
          <w:lang w:bidi="pl-PL"/>
        </w:rPr>
        <w:t>pracę</w:t>
      </w:r>
      <w:r w:rsidR="00044A0B" w:rsidRPr="00E362F6">
        <w:rPr>
          <w:rFonts w:ascii="Times New Roman" w:hAnsi="Times New Roman" w:cs="Times New Roman"/>
          <w:sz w:val="22"/>
          <w:szCs w:val="22"/>
          <w:lang w:bidi="pl-PL"/>
        </w:rPr>
        <w:t xml:space="preserve"> w zakresie </w:t>
      </w:r>
      <w:r w:rsidR="00CD10CD" w:rsidRPr="00E362F6">
        <w:rPr>
          <w:rFonts w:ascii="Times New Roman" w:hAnsi="Times New Roman" w:cs="Times New Roman"/>
          <w:sz w:val="22"/>
          <w:szCs w:val="22"/>
          <w:lang w:bidi="pl-PL"/>
        </w:rPr>
        <w:t xml:space="preserve">wykonania </w:t>
      </w:r>
      <w:r w:rsidR="00CD10CD" w:rsidRPr="00E362F6">
        <w:rPr>
          <w:rFonts w:ascii="Times New Roman" w:hAnsi="Times New Roman" w:cs="Times New Roman"/>
          <w:b/>
          <w:bCs/>
          <w:sz w:val="22"/>
          <w:szCs w:val="22"/>
          <w:lang w:bidi="pl-PL"/>
        </w:rPr>
        <w:t>pomiarów</w:t>
      </w:r>
      <w:r w:rsidR="00CD10CD" w:rsidRPr="00CD10CD">
        <w:rPr>
          <w:rFonts w:ascii="Times New Roman" w:hAnsi="Times New Roman" w:cs="Times New Roman"/>
          <w:b/>
          <w:bCs/>
          <w:lang w:bidi="pl-PL"/>
        </w:rPr>
        <w:t xml:space="preserve"> ochronnych instalacji elektrycznej niskiego napięcia</w:t>
      </w:r>
      <w:r w:rsidR="00044A0B" w:rsidRPr="00044A0B">
        <w:rPr>
          <w:rFonts w:ascii="Times New Roman" w:hAnsi="Times New Roman" w:cs="Times New Roman"/>
          <w:lang w:bidi="pl-PL"/>
        </w:rPr>
        <w:t xml:space="preserve"> o wartości minimum </w:t>
      </w:r>
      <w:r w:rsidR="004B5CF7">
        <w:rPr>
          <w:rFonts w:ascii="Times New Roman" w:hAnsi="Times New Roman" w:cs="Times New Roman"/>
          <w:b/>
          <w:lang w:bidi="pl-PL"/>
        </w:rPr>
        <w:t>5</w:t>
      </w:r>
      <w:r w:rsidR="00CD10CD">
        <w:rPr>
          <w:rFonts w:ascii="Times New Roman" w:hAnsi="Times New Roman" w:cs="Times New Roman"/>
          <w:b/>
          <w:lang w:bidi="pl-PL"/>
        </w:rPr>
        <w:t>0</w:t>
      </w:r>
      <w:r w:rsidR="00044A0B" w:rsidRPr="00044A0B">
        <w:rPr>
          <w:rFonts w:ascii="Times New Roman" w:hAnsi="Times New Roman" w:cs="Times New Roman"/>
          <w:b/>
          <w:lang w:bidi="pl-PL"/>
        </w:rPr>
        <w:t> 000 zł</w:t>
      </w:r>
      <w:r w:rsidR="00044A0B" w:rsidRPr="00044A0B">
        <w:rPr>
          <w:rFonts w:ascii="Times New Roman" w:hAnsi="Times New Roman" w:cs="Times New Roman"/>
          <w:lang w:bidi="pl-PL"/>
        </w:rPr>
        <w:t xml:space="preserve">. </w:t>
      </w:r>
      <w:r w:rsidR="00CD10CD">
        <w:rPr>
          <w:rFonts w:ascii="Times New Roman" w:hAnsi="Times New Roman" w:cs="Times New Roman"/>
          <w:lang w:bidi="pl-PL"/>
        </w:rPr>
        <w:t>netto.</w:t>
      </w:r>
    </w:p>
    <w:p w:rsidR="009554E3" w:rsidRPr="00117E99" w:rsidRDefault="00B129D8" w:rsidP="00B129D8">
      <w:pPr>
        <w:pStyle w:val="Styl"/>
        <w:spacing w:line="340" w:lineRule="exact"/>
        <w:ind w:left="567" w:hanging="567"/>
        <w:jc w:val="both"/>
        <w:rPr>
          <w:rFonts w:ascii="Times New Roman" w:hAnsi="Times New Roman" w:cs="Times New Roman"/>
          <w:iCs/>
        </w:rPr>
      </w:pPr>
      <w:r w:rsidRPr="00B129D8">
        <w:rPr>
          <w:rFonts w:ascii="Times New Roman" w:hAnsi="Times New Roman" w:cs="Times New Roman"/>
        </w:rPr>
        <w:tab/>
      </w:r>
      <w:r w:rsidR="009554E3" w:rsidRPr="00117E99">
        <w:rPr>
          <w:rFonts w:ascii="Times New Roman" w:hAnsi="Times New Roman" w:cs="Times New Roman"/>
          <w:u w:val="single"/>
        </w:rPr>
        <w:t xml:space="preserve">W </w:t>
      </w:r>
      <w:r w:rsidR="009554E3" w:rsidRPr="00117E99">
        <w:rPr>
          <w:rFonts w:ascii="Times New Roman" w:hAnsi="Times New Roman" w:cs="Times New Roman"/>
          <w:iCs/>
          <w:u w:val="single"/>
        </w:rPr>
        <w:t xml:space="preserve">celu wykazania spełniania przez Wykonawcę warunku, o którym mowa powyżej Wykonawca zobowiązany jest przedłożyć wraz </w:t>
      </w:r>
      <w:r w:rsidR="009554E3" w:rsidRPr="00117E99">
        <w:rPr>
          <w:rFonts w:ascii="Times New Roman" w:hAnsi="Times New Roman" w:cs="Times New Roman"/>
          <w:u w:val="single"/>
        </w:rPr>
        <w:t xml:space="preserve">z </w:t>
      </w:r>
      <w:r w:rsidR="009554E3" w:rsidRPr="00117E99">
        <w:rPr>
          <w:rFonts w:ascii="Times New Roman" w:hAnsi="Times New Roman" w:cs="Times New Roman"/>
          <w:iCs/>
          <w:u w:val="single"/>
        </w:rPr>
        <w:t>ofertą:</w:t>
      </w:r>
      <w:r w:rsidR="009554E3" w:rsidRPr="00117E99">
        <w:rPr>
          <w:rFonts w:ascii="Times New Roman" w:hAnsi="Times New Roman" w:cs="Times New Roman"/>
          <w:iCs/>
        </w:rPr>
        <w:t xml:space="preserve"> </w:t>
      </w:r>
    </w:p>
    <w:p w:rsidR="00EA1402" w:rsidRPr="00117E99" w:rsidRDefault="00B129D8" w:rsidP="00B129D8">
      <w:pPr>
        <w:pStyle w:val="Styl"/>
        <w:spacing w:line="340" w:lineRule="exact"/>
        <w:ind w:left="567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Cs/>
        </w:rPr>
        <w:tab/>
      </w:r>
      <w:r w:rsidR="006A186A" w:rsidRPr="00117E99">
        <w:rPr>
          <w:rFonts w:ascii="Times New Roman" w:hAnsi="Times New Roman" w:cs="Times New Roman"/>
          <w:iCs/>
        </w:rPr>
        <w:t xml:space="preserve">wykazu </w:t>
      </w:r>
      <w:r w:rsidR="00CD10CD">
        <w:rPr>
          <w:rFonts w:ascii="Times New Roman" w:hAnsi="Times New Roman" w:cs="Times New Roman"/>
          <w:iCs/>
        </w:rPr>
        <w:t>prac</w:t>
      </w:r>
      <w:r w:rsidR="006A186A" w:rsidRPr="00117E99">
        <w:rPr>
          <w:rFonts w:ascii="Times New Roman" w:hAnsi="Times New Roman" w:cs="Times New Roman"/>
          <w:iCs/>
        </w:rPr>
        <w:t xml:space="preserve"> wykonanych w okresie ostatnich 3 lat przed upływem terminu składania ofert, a jeżeli okres prowadzenia działalności jest krótszy – w tym okresie, wraz z</w:t>
      </w:r>
      <w:r w:rsidR="003F2F05">
        <w:rPr>
          <w:rFonts w:ascii="Times New Roman" w:hAnsi="Times New Roman" w:cs="Times New Roman"/>
          <w:iCs/>
        </w:rPr>
        <w:t> </w:t>
      </w:r>
      <w:r w:rsidR="006A186A" w:rsidRPr="00117E99">
        <w:rPr>
          <w:rFonts w:ascii="Times New Roman" w:hAnsi="Times New Roman" w:cs="Times New Roman"/>
          <w:iCs/>
        </w:rPr>
        <w:t xml:space="preserve">podaniem ich wartości, przedmiotu, dat wykonania i podmiotów, na rzecz których </w:t>
      </w:r>
      <w:r w:rsidR="008657BD">
        <w:rPr>
          <w:rFonts w:ascii="Times New Roman" w:hAnsi="Times New Roman" w:cs="Times New Roman"/>
          <w:iCs/>
        </w:rPr>
        <w:t>prace</w:t>
      </w:r>
      <w:r w:rsidR="006A186A" w:rsidRPr="00117E99">
        <w:rPr>
          <w:rFonts w:ascii="Times New Roman" w:hAnsi="Times New Roman" w:cs="Times New Roman"/>
          <w:iCs/>
        </w:rPr>
        <w:t xml:space="preserve"> zostały wykonane, oraz załączeniem dowodów określających czy </w:t>
      </w:r>
      <w:r w:rsidR="003F2F05">
        <w:rPr>
          <w:rFonts w:ascii="Times New Roman" w:hAnsi="Times New Roman" w:cs="Times New Roman"/>
          <w:iCs/>
        </w:rPr>
        <w:t>prace</w:t>
      </w:r>
      <w:r w:rsidR="006A186A" w:rsidRPr="00117E99">
        <w:rPr>
          <w:rFonts w:ascii="Times New Roman" w:hAnsi="Times New Roman" w:cs="Times New Roman"/>
          <w:iCs/>
        </w:rPr>
        <w:t xml:space="preserve"> te zostały wykonane, przy czym dowodami, o których mowa, są referencje bądź inne dokumenty wystawione przez podmiot, na rzecz którego </w:t>
      </w:r>
      <w:r w:rsidR="003F2F05">
        <w:rPr>
          <w:rFonts w:ascii="Times New Roman" w:hAnsi="Times New Roman" w:cs="Times New Roman"/>
          <w:iCs/>
        </w:rPr>
        <w:t>prace</w:t>
      </w:r>
      <w:r w:rsidR="006A186A" w:rsidRPr="00117E99">
        <w:rPr>
          <w:rFonts w:ascii="Times New Roman" w:hAnsi="Times New Roman" w:cs="Times New Roman"/>
          <w:iCs/>
        </w:rPr>
        <w:t xml:space="preserve"> były wykonywane, a jeżeli z uzasadnionej przyczyny o obiektywnym charakterze Wykonawca nie jest w stanie uzyskać tych dokumentów – oświadczenie wykonawcy; </w:t>
      </w:r>
    </w:p>
    <w:p w:rsidR="009554E3" w:rsidRPr="00117E99" w:rsidRDefault="00B129D8" w:rsidP="00B129D8">
      <w:pPr>
        <w:pStyle w:val="Styl"/>
        <w:spacing w:line="340" w:lineRule="exact"/>
        <w:ind w:left="567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EA1402" w:rsidRPr="00117E99">
        <w:rPr>
          <w:rFonts w:ascii="Times New Roman" w:hAnsi="Times New Roman" w:cs="Times New Roman"/>
        </w:rPr>
        <w:t xml:space="preserve">Wykaz należy </w:t>
      </w:r>
      <w:r w:rsidR="009554E3" w:rsidRPr="00117E99">
        <w:rPr>
          <w:rFonts w:ascii="Times New Roman" w:hAnsi="Times New Roman" w:cs="Times New Roman"/>
        </w:rPr>
        <w:t>sporządz</w:t>
      </w:r>
      <w:r w:rsidR="00EA1402" w:rsidRPr="00117E99">
        <w:rPr>
          <w:rFonts w:ascii="Times New Roman" w:hAnsi="Times New Roman" w:cs="Times New Roman"/>
        </w:rPr>
        <w:t>ić</w:t>
      </w:r>
      <w:r w:rsidR="009554E3" w:rsidRPr="00117E99">
        <w:rPr>
          <w:rFonts w:ascii="Times New Roman" w:hAnsi="Times New Roman" w:cs="Times New Roman"/>
        </w:rPr>
        <w:t xml:space="preserve"> </w:t>
      </w:r>
      <w:r w:rsidR="009554E3" w:rsidRPr="00117E99">
        <w:rPr>
          <w:rFonts w:ascii="Times New Roman" w:hAnsi="Times New Roman" w:cs="Times New Roman"/>
          <w:b/>
        </w:rPr>
        <w:t xml:space="preserve">wg załącznika nr </w:t>
      </w:r>
      <w:r w:rsidR="005359D8" w:rsidRPr="00117E99">
        <w:rPr>
          <w:rFonts w:ascii="Times New Roman" w:hAnsi="Times New Roman" w:cs="Times New Roman"/>
          <w:b/>
        </w:rPr>
        <w:t>2</w:t>
      </w:r>
      <w:r w:rsidR="009554E3" w:rsidRPr="00117E99">
        <w:rPr>
          <w:rFonts w:ascii="Times New Roman" w:hAnsi="Times New Roman" w:cs="Times New Roman"/>
          <w:b/>
        </w:rPr>
        <w:t xml:space="preserve"> do </w:t>
      </w:r>
      <w:r w:rsidR="005359D8" w:rsidRPr="00117E99">
        <w:rPr>
          <w:rFonts w:ascii="Times New Roman" w:hAnsi="Times New Roman" w:cs="Times New Roman"/>
          <w:b/>
        </w:rPr>
        <w:t xml:space="preserve">zapytania ofertowego </w:t>
      </w:r>
      <w:r w:rsidR="009554E3" w:rsidRPr="00117E99">
        <w:rPr>
          <w:rFonts w:ascii="Times New Roman" w:hAnsi="Times New Roman" w:cs="Times New Roman"/>
        </w:rPr>
        <w:t xml:space="preserve">– Doświadczenie zawodowe. </w:t>
      </w:r>
    </w:p>
    <w:p w:rsidR="00BF23FD" w:rsidRPr="00117E99" w:rsidRDefault="009B2A38" w:rsidP="00B129D8">
      <w:pPr>
        <w:pStyle w:val="Styl"/>
        <w:spacing w:line="340" w:lineRule="exact"/>
        <w:ind w:left="567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BF23FD" w:rsidRPr="00117E99">
        <w:rPr>
          <w:rFonts w:ascii="Times New Roman" w:hAnsi="Times New Roman" w:cs="Times New Roman"/>
        </w:rPr>
        <w:t>.</w:t>
      </w:r>
      <w:r w:rsidR="00BF23FD" w:rsidRPr="00117E99">
        <w:rPr>
          <w:rFonts w:ascii="Times New Roman" w:hAnsi="Times New Roman" w:cs="Times New Roman"/>
        </w:rPr>
        <w:tab/>
        <w:t>Wymagany termin ważności oferty: 30 dni od daty złożenia.</w:t>
      </w:r>
    </w:p>
    <w:p w:rsidR="00BF23FD" w:rsidRPr="00117E99" w:rsidRDefault="009B2A38" w:rsidP="00B129D8">
      <w:pPr>
        <w:pStyle w:val="Styl"/>
        <w:spacing w:line="340" w:lineRule="exact"/>
        <w:ind w:left="567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BF23FD" w:rsidRPr="00117E99">
        <w:rPr>
          <w:rFonts w:ascii="Times New Roman" w:hAnsi="Times New Roman" w:cs="Times New Roman"/>
        </w:rPr>
        <w:t>.</w:t>
      </w:r>
      <w:r w:rsidR="00BF23FD" w:rsidRPr="00117E99">
        <w:rPr>
          <w:rFonts w:ascii="Times New Roman" w:hAnsi="Times New Roman" w:cs="Times New Roman"/>
        </w:rPr>
        <w:tab/>
        <w:t xml:space="preserve">Ofertę należy złożyć na załączonym formularzu ofertowym – załącznik nr 1 </w:t>
      </w:r>
      <w:r w:rsidR="008559C1" w:rsidRPr="00117E99">
        <w:rPr>
          <w:rFonts w:ascii="Times New Roman" w:hAnsi="Times New Roman" w:cs="Times New Roman"/>
        </w:rPr>
        <w:br/>
      </w:r>
      <w:r w:rsidR="00BF23FD" w:rsidRPr="00117E99">
        <w:rPr>
          <w:rFonts w:ascii="Times New Roman" w:hAnsi="Times New Roman" w:cs="Times New Roman"/>
        </w:rPr>
        <w:t>do zapytania ofertowego.</w:t>
      </w:r>
    </w:p>
    <w:p w:rsidR="001A672A" w:rsidRPr="00117E99" w:rsidRDefault="009B2A38" w:rsidP="00B129D8">
      <w:pPr>
        <w:pStyle w:val="Styl"/>
        <w:spacing w:line="340" w:lineRule="exact"/>
        <w:ind w:left="567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1A672A" w:rsidRPr="00117E99">
        <w:rPr>
          <w:rFonts w:ascii="Times New Roman" w:hAnsi="Times New Roman" w:cs="Times New Roman"/>
        </w:rPr>
        <w:t>.</w:t>
      </w:r>
      <w:r w:rsidR="001A672A" w:rsidRPr="00117E99">
        <w:rPr>
          <w:rFonts w:ascii="Times New Roman" w:hAnsi="Times New Roman" w:cs="Times New Roman"/>
        </w:rPr>
        <w:tab/>
      </w:r>
      <w:r w:rsidR="008A7998" w:rsidRPr="00117E99">
        <w:rPr>
          <w:rFonts w:ascii="Times New Roman" w:hAnsi="Times New Roman" w:cs="Times New Roman"/>
        </w:rPr>
        <w:t>W przypadku podpisania oferty oraz poświadczenia za zgodność z oryginałem kopii dokumentów przez osobę niewymienioną w dokumencie rejestracyjnym (ewidencyjnym) Wykonawcy, należy do oferty dołączyć stosowne pełnomocnictwo.</w:t>
      </w:r>
    </w:p>
    <w:p w:rsidR="00396ED3" w:rsidRPr="00117E99" w:rsidRDefault="00396ED3" w:rsidP="00117E99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</w:rPr>
      </w:pPr>
    </w:p>
    <w:p w:rsidR="00BF23FD" w:rsidRPr="00117E99" w:rsidRDefault="00BF23FD" w:rsidP="00AE03BF">
      <w:pPr>
        <w:pStyle w:val="Akapitzlist1"/>
        <w:keepNext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17E99">
        <w:rPr>
          <w:rFonts w:ascii="Times New Roman" w:hAnsi="Times New Roman" w:cs="Times New Roman"/>
          <w:b/>
          <w:bCs/>
          <w:sz w:val="24"/>
          <w:szCs w:val="24"/>
        </w:rPr>
        <w:t>V.</w:t>
      </w:r>
      <w:r w:rsidRPr="00117E99">
        <w:rPr>
          <w:rFonts w:ascii="Times New Roman" w:hAnsi="Times New Roman" w:cs="Times New Roman"/>
          <w:b/>
          <w:bCs/>
          <w:sz w:val="24"/>
          <w:szCs w:val="24"/>
        </w:rPr>
        <w:tab/>
        <w:t>Warunki płatności.</w:t>
      </w:r>
    </w:p>
    <w:p w:rsidR="00AE03BF" w:rsidRPr="00AE03BF" w:rsidRDefault="00AE03BF" w:rsidP="00B00BC2">
      <w:pPr>
        <w:pStyle w:val="Tekstpodstawowywcity"/>
        <w:tabs>
          <w:tab w:val="left" w:pos="-1701"/>
        </w:tabs>
        <w:spacing w:after="0" w:line="340" w:lineRule="exact"/>
        <w:ind w:left="567"/>
        <w:jc w:val="both"/>
        <w:rPr>
          <w:b/>
        </w:rPr>
      </w:pPr>
      <w:r w:rsidRPr="00AE03BF">
        <w:t xml:space="preserve">Wynagrodzenie płatne po wykonaniu </w:t>
      </w:r>
      <w:r w:rsidR="00B00BC2">
        <w:t>prac</w:t>
      </w:r>
      <w:r w:rsidRPr="00AE03BF">
        <w:t>, na podstawie prawidłowo wystawionej faktury.</w:t>
      </w:r>
    </w:p>
    <w:p w:rsidR="0026238B" w:rsidRPr="00117E99" w:rsidRDefault="00AE03BF" w:rsidP="00B00BC2">
      <w:pPr>
        <w:pStyle w:val="Tekstpodstawowywcity"/>
        <w:tabs>
          <w:tab w:val="left" w:pos="-1701"/>
        </w:tabs>
        <w:spacing w:after="0" w:line="340" w:lineRule="exact"/>
        <w:ind w:left="567"/>
        <w:jc w:val="both"/>
      </w:pPr>
      <w:r w:rsidRPr="00AE03BF">
        <w:t>Zapłata wynagrodzenia nastąpi przelewem na rachunek bankowy Wykonawcy, w terminie do 30 dni liczonym od daty dostarczenia do Zamawiającego prawidłowo wystawionej faktury VAT.</w:t>
      </w:r>
      <w:r w:rsidR="0026238B" w:rsidRPr="00117E99">
        <w:t xml:space="preserve"> </w:t>
      </w:r>
    </w:p>
    <w:p w:rsidR="001C770E" w:rsidRPr="00117E99" w:rsidRDefault="001C770E" w:rsidP="00117E99">
      <w:pPr>
        <w:pStyle w:val="Tekstpodstawowywcity"/>
        <w:tabs>
          <w:tab w:val="left" w:pos="-1701"/>
        </w:tabs>
        <w:spacing w:after="0" w:line="340" w:lineRule="exact"/>
        <w:ind w:left="726"/>
        <w:jc w:val="both"/>
      </w:pPr>
    </w:p>
    <w:p w:rsidR="00BF23FD" w:rsidRPr="00117E99" w:rsidRDefault="00BF23FD" w:rsidP="00117E99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17E99">
        <w:rPr>
          <w:rFonts w:ascii="Times New Roman" w:hAnsi="Times New Roman" w:cs="Times New Roman"/>
          <w:b/>
          <w:bCs/>
          <w:sz w:val="24"/>
          <w:szCs w:val="24"/>
        </w:rPr>
        <w:t>VI.</w:t>
      </w:r>
      <w:r w:rsidRPr="00117E99">
        <w:rPr>
          <w:rFonts w:ascii="Times New Roman" w:hAnsi="Times New Roman" w:cs="Times New Roman"/>
          <w:b/>
          <w:bCs/>
          <w:sz w:val="24"/>
          <w:szCs w:val="24"/>
        </w:rPr>
        <w:tab/>
        <w:t>Kryteria oceny ofert oraz wybór najkorzystniejszej oferty.</w:t>
      </w:r>
    </w:p>
    <w:p w:rsidR="00DC4D81" w:rsidRPr="00DC4D81" w:rsidRDefault="00DC4D81" w:rsidP="00B00CCA">
      <w:pPr>
        <w:widowControl w:val="0"/>
        <w:numPr>
          <w:ilvl w:val="0"/>
          <w:numId w:val="13"/>
        </w:numPr>
        <w:tabs>
          <w:tab w:val="left" w:pos="567"/>
        </w:tabs>
        <w:spacing w:line="340" w:lineRule="exact"/>
        <w:jc w:val="both"/>
        <w:rPr>
          <w:bCs/>
          <w:sz w:val="22"/>
          <w:szCs w:val="22"/>
        </w:rPr>
      </w:pPr>
      <w:r w:rsidRPr="00DC4D81">
        <w:rPr>
          <w:bCs/>
          <w:sz w:val="22"/>
          <w:szCs w:val="22"/>
        </w:rPr>
        <w:t>Przy wyborze oferty najkorzystniejszej, zamawiający będzie się kierował następującymi kryteriami:</w:t>
      </w:r>
    </w:p>
    <w:p w:rsidR="00DC4D81" w:rsidRPr="00DC4D81" w:rsidRDefault="00DC4D81" w:rsidP="000E17D3">
      <w:pPr>
        <w:widowControl w:val="0"/>
        <w:tabs>
          <w:tab w:val="left" w:pos="567"/>
        </w:tabs>
        <w:spacing w:line="340" w:lineRule="exact"/>
        <w:ind w:left="1134"/>
        <w:jc w:val="both"/>
        <w:rPr>
          <w:bCs/>
          <w:sz w:val="22"/>
          <w:szCs w:val="22"/>
        </w:rPr>
      </w:pPr>
      <w:r w:rsidRPr="00DC4D81">
        <w:rPr>
          <w:bCs/>
          <w:sz w:val="22"/>
          <w:szCs w:val="22"/>
        </w:rPr>
        <w:t>cena ofertowa (</w:t>
      </w:r>
      <w:proofErr w:type="spellStart"/>
      <w:r w:rsidRPr="00DC4D81">
        <w:rPr>
          <w:bCs/>
          <w:sz w:val="22"/>
          <w:szCs w:val="22"/>
        </w:rPr>
        <w:t>IPc</w:t>
      </w:r>
      <w:proofErr w:type="spellEnd"/>
      <w:r w:rsidRPr="00DC4D81">
        <w:rPr>
          <w:bCs/>
          <w:sz w:val="22"/>
          <w:szCs w:val="22"/>
        </w:rPr>
        <w:t>)</w:t>
      </w:r>
      <w:r w:rsidRPr="00DC4D81">
        <w:rPr>
          <w:bCs/>
          <w:sz w:val="22"/>
          <w:szCs w:val="22"/>
        </w:rPr>
        <w:tab/>
      </w:r>
      <w:r w:rsidRPr="00DC4D81">
        <w:rPr>
          <w:bCs/>
          <w:sz w:val="22"/>
          <w:szCs w:val="22"/>
        </w:rPr>
        <w:tab/>
      </w:r>
      <w:r w:rsidRPr="00DC4D81">
        <w:rPr>
          <w:bCs/>
          <w:sz w:val="22"/>
          <w:szCs w:val="22"/>
        </w:rPr>
        <w:tab/>
      </w:r>
      <w:r w:rsidRPr="00DC4D81">
        <w:rPr>
          <w:bCs/>
          <w:sz w:val="22"/>
          <w:szCs w:val="22"/>
        </w:rPr>
        <w:tab/>
      </w:r>
      <w:r w:rsidRPr="00DC4D81">
        <w:rPr>
          <w:bCs/>
          <w:sz w:val="22"/>
          <w:szCs w:val="22"/>
        </w:rPr>
        <w:tab/>
      </w:r>
      <w:r w:rsidRPr="00DC4D81">
        <w:rPr>
          <w:bCs/>
          <w:sz w:val="22"/>
          <w:szCs w:val="22"/>
        </w:rPr>
        <w:tab/>
      </w:r>
      <w:r w:rsidRPr="00DC4D81">
        <w:rPr>
          <w:bCs/>
          <w:sz w:val="22"/>
          <w:szCs w:val="22"/>
        </w:rPr>
        <w:tab/>
        <w:t xml:space="preserve">– </w:t>
      </w:r>
      <w:r w:rsidR="000E17D3">
        <w:rPr>
          <w:bCs/>
          <w:sz w:val="22"/>
          <w:szCs w:val="22"/>
        </w:rPr>
        <w:t>10</w:t>
      </w:r>
      <w:r w:rsidRPr="00DC4D81">
        <w:rPr>
          <w:bCs/>
          <w:sz w:val="22"/>
          <w:szCs w:val="22"/>
        </w:rPr>
        <w:t>0 pkt</w:t>
      </w:r>
    </w:p>
    <w:p w:rsidR="00DC4D81" w:rsidRPr="00DC4D81" w:rsidRDefault="00DC4D81" w:rsidP="00DC4D81">
      <w:pPr>
        <w:tabs>
          <w:tab w:val="left" w:pos="567"/>
        </w:tabs>
        <w:spacing w:line="340" w:lineRule="exact"/>
        <w:jc w:val="both"/>
        <w:rPr>
          <w:b/>
          <w:bCs/>
          <w:sz w:val="22"/>
          <w:szCs w:val="22"/>
        </w:rPr>
      </w:pPr>
    </w:p>
    <w:p w:rsidR="00DC4D81" w:rsidRPr="00DC4D81" w:rsidRDefault="00DC4D81" w:rsidP="00B00CCA">
      <w:pPr>
        <w:widowControl w:val="0"/>
        <w:numPr>
          <w:ilvl w:val="0"/>
          <w:numId w:val="13"/>
        </w:numPr>
        <w:tabs>
          <w:tab w:val="left" w:pos="567"/>
        </w:tabs>
        <w:spacing w:line="340" w:lineRule="exact"/>
        <w:jc w:val="both"/>
        <w:rPr>
          <w:bCs/>
          <w:sz w:val="22"/>
          <w:szCs w:val="22"/>
        </w:rPr>
      </w:pPr>
      <w:r w:rsidRPr="00DC4D81">
        <w:rPr>
          <w:bCs/>
          <w:sz w:val="22"/>
          <w:szCs w:val="22"/>
        </w:rPr>
        <w:t>Każdy z Wykonawców otrzyma odpowiednią ilość punktów, wyliczoną w następujący sposób:</w:t>
      </w:r>
    </w:p>
    <w:p w:rsidR="00DC4D81" w:rsidRPr="00DC4D81" w:rsidRDefault="00DC4D81" w:rsidP="00DC4D81">
      <w:pPr>
        <w:tabs>
          <w:tab w:val="left" w:pos="567"/>
        </w:tabs>
        <w:spacing w:line="340" w:lineRule="exact"/>
        <w:ind w:left="567"/>
        <w:jc w:val="both"/>
        <w:rPr>
          <w:bCs/>
          <w:sz w:val="22"/>
          <w:szCs w:val="22"/>
        </w:rPr>
      </w:pPr>
      <w:r w:rsidRPr="00DC4D81">
        <w:rPr>
          <w:b/>
          <w:bCs/>
          <w:sz w:val="22"/>
          <w:szCs w:val="22"/>
        </w:rPr>
        <w:t xml:space="preserve">cena ofertowa - </w:t>
      </w:r>
      <w:r w:rsidRPr="00DC4D81">
        <w:rPr>
          <w:bCs/>
          <w:sz w:val="22"/>
          <w:szCs w:val="22"/>
        </w:rPr>
        <w:t>wg następującego wzoru :</w:t>
      </w:r>
    </w:p>
    <w:p w:rsidR="00DC4D81" w:rsidRPr="00DC4D81" w:rsidRDefault="00DC4D81" w:rsidP="00DC4D81">
      <w:pPr>
        <w:tabs>
          <w:tab w:val="left" w:pos="567"/>
        </w:tabs>
        <w:ind w:left="567"/>
        <w:jc w:val="both"/>
        <w:rPr>
          <w:bCs/>
          <w:sz w:val="22"/>
          <w:szCs w:val="22"/>
        </w:rPr>
      </w:pPr>
    </w:p>
    <w:p w:rsidR="00DC4D81" w:rsidRPr="00DC4D81" w:rsidRDefault="00DC4D81" w:rsidP="00DC4D81">
      <w:pPr>
        <w:tabs>
          <w:tab w:val="left" w:pos="567"/>
        </w:tabs>
        <w:ind w:left="567"/>
        <w:jc w:val="both"/>
        <w:rPr>
          <w:bCs/>
          <w:sz w:val="22"/>
          <w:szCs w:val="22"/>
        </w:rPr>
      </w:pPr>
      <w:r w:rsidRPr="00DC4D81">
        <w:rPr>
          <w:bCs/>
          <w:sz w:val="22"/>
          <w:szCs w:val="22"/>
        </w:rPr>
        <w:tab/>
      </w:r>
      <w:r w:rsidRPr="00DC4D81">
        <w:rPr>
          <w:bCs/>
          <w:sz w:val="22"/>
          <w:szCs w:val="22"/>
        </w:rPr>
        <w:tab/>
      </w:r>
      <w:proofErr w:type="spellStart"/>
      <w:r w:rsidRPr="00DC4D81">
        <w:rPr>
          <w:bCs/>
          <w:sz w:val="22"/>
          <w:szCs w:val="22"/>
        </w:rPr>
        <w:t>Cn</w:t>
      </w:r>
      <w:proofErr w:type="spellEnd"/>
    </w:p>
    <w:p w:rsidR="00DC4D81" w:rsidRPr="00DC4D81" w:rsidRDefault="00DC4D81" w:rsidP="00DC4D81">
      <w:pPr>
        <w:tabs>
          <w:tab w:val="left" w:pos="567"/>
        </w:tabs>
        <w:ind w:left="567"/>
        <w:jc w:val="both"/>
        <w:rPr>
          <w:bCs/>
          <w:sz w:val="22"/>
          <w:szCs w:val="22"/>
        </w:rPr>
      </w:pPr>
      <w:proofErr w:type="spellStart"/>
      <w:r w:rsidRPr="00DC4D81">
        <w:rPr>
          <w:bCs/>
          <w:sz w:val="22"/>
          <w:szCs w:val="22"/>
        </w:rPr>
        <w:t>IPc</w:t>
      </w:r>
      <w:proofErr w:type="spellEnd"/>
      <w:r w:rsidRPr="00DC4D81">
        <w:rPr>
          <w:bCs/>
          <w:sz w:val="22"/>
          <w:szCs w:val="22"/>
        </w:rPr>
        <w:t xml:space="preserve"> =   -------   x  </w:t>
      </w:r>
      <w:proofErr w:type="spellStart"/>
      <w:r w:rsidRPr="00DC4D81">
        <w:rPr>
          <w:bCs/>
          <w:sz w:val="22"/>
          <w:szCs w:val="22"/>
        </w:rPr>
        <w:t>Zc</w:t>
      </w:r>
      <w:proofErr w:type="spellEnd"/>
    </w:p>
    <w:p w:rsidR="00DC4D81" w:rsidRPr="00DC4D81" w:rsidRDefault="00DC4D81" w:rsidP="00DC4D81">
      <w:pPr>
        <w:tabs>
          <w:tab w:val="left" w:pos="567"/>
        </w:tabs>
        <w:ind w:left="567"/>
        <w:jc w:val="both"/>
        <w:rPr>
          <w:bCs/>
          <w:sz w:val="22"/>
          <w:szCs w:val="22"/>
        </w:rPr>
      </w:pPr>
      <w:r w:rsidRPr="00DC4D81">
        <w:rPr>
          <w:bCs/>
          <w:sz w:val="22"/>
          <w:szCs w:val="22"/>
        </w:rPr>
        <w:tab/>
      </w:r>
      <w:r w:rsidRPr="00DC4D81">
        <w:rPr>
          <w:bCs/>
          <w:sz w:val="22"/>
          <w:szCs w:val="22"/>
        </w:rPr>
        <w:tab/>
      </w:r>
      <w:proofErr w:type="spellStart"/>
      <w:r w:rsidRPr="00DC4D81">
        <w:rPr>
          <w:bCs/>
          <w:sz w:val="22"/>
          <w:szCs w:val="22"/>
        </w:rPr>
        <w:t>Cb</w:t>
      </w:r>
      <w:proofErr w:type="spellEnd"/>
    </w:p>
    <w:p w:rsidR="00DC4D81" w:rsidRPr="00DC4D81" w:rsidRDefault="00DC4D81" w:rsidP="00DC4D81">
      <w:pPr>
        <w:tabs>
          <w:tab w:val="left" w:pos="567"/>
        </w:tabs>
        <w:spacing w:line="340" w:lineRule="exact"/>
        <w:ind w:left="567"/>
        <w:jc w:val="both"/>
        <w:rPr>
          <w:bCs/>
          <w:sz w:val="22"/>
          <w:szCs w:val="22"/>
        </w:rPr>
      </w:pPr>
      <w:r w:rsidRPr="00DC4D81">
        <w:rPr>
          <w:bCs/>
          <w:sz w:val="22"/>
          <w:szCs w:val="22"/>
          <w:u w:val="single"/>
        </w:rPr>
        <w:t>gdzie poszczególne litery oznaczają</w:t>
      </w:r>
      <w:r w:rsidRPr="00DC4D81">
        <w:rPr>
          <w:bCs/>
          <w:sz w:val="22"/>
          <w:szCs w:val="22"/>
        </w:rPr>
        <w:t>:</w:t>
      </w:r>
    </w:p>
    <w:p w:rsidR="00DC4D81" w:rsidRPr="00DC4D81" w:rsidRDefault="00DC4D81" w:rsidP="00DC4D81">
      <w:pPr>
        <w:tabs>
          <w:tab w:val="left" w:pos="567"/>
        </w:tabs>
        <w:spacing w:line="340" w:lineRule="exact"/>
        <w:ind w:left="567"/>
        <w:jc w:val="both"/>
        <w:rPr>
          <w:bCs/>
          <w:sz w:val="22"/>
          <w:szCs w:val="22"/>
        </w:rPr>
      </w:pPr>
      <w:r w:rsidRPr="00DC4D81">
        <w:rPr>
          <w:bCs/>
          <w:sz w:val="22"/>
          <w:szCs w:val="22"/>
        </w:rPr>
        <w:t>IP – liczba punktów,</w:t>
      </w:r>
    </w:p>
    <w:p w:rsidR="00DC4D81" w:rsidRPr="00DC4D81" w:rsidRDefault="00DC4D81" w:rsidP="00DC4D81">
      <w:pPr>
        <w:tabs>
          <w:tab w:val="left" w:pos="567"/>
        </w:tabs>
        <w:spacing w:line="340" w:lineRule="exact"/>
        <w:ind w:left="567"/>
        <w:jc w:val="both"/>
        <w:rPr>
          <w:bCs/>
          <w:sz w:val="22"/>
          <w:szCs w:val="22"/>
        </w:rPr>
      </w:pPr>
      <w:proofErr w:type="spellStart"/>
      <w:r w:rsidRPr="00DC4D81">
        <w:rPr>
          <w:bCs/>
          <w:sz w:val="22"/>
          <w:szCs w:val="22"/>
        </w:rPr>
        <w:t>Cn</w:t>
      </w:r>
      <w:proofErr w:type="spellEnd"/>
      <w:r w:rsidRPr="00DC4D81">
        <w:rPr>
          <w:bCs/>
          <w:sz w:val="22"/>
          <w:szCs w:val="22"/>
        </w:rPr>
        <w:t xml:space="preserve"> – cena  ofertowa najniższa spośród wszystkich rozpatrywanych i nieodrzuconych ofert,</w:t>
      </w:r>
    </w:p>
    <w:p w:rsidR="00DC4D81" w:rsidRPr="00DC4D81" w:rsidRDefault="00DC4D81" w:rsidP="00DC4D81">
      <w:pPr>
        <w:tabs>
          <w:tab w:val="left" w:pos="567"/>
        </w:tabs>
        <w:spacing w:line="340" w:lineRule="exact"/>
        <w:ind w:left="567"/>
        <w:jc w:val="both"/>
        <w:rPr>
          <w:bCs/>
          <w:sz w:val="22"/>
          <w:szCs w:val="22"/>
        </w:rPr>
      </w:pPr>
      <w:proofErr w:type="spellStart"/>
      <w:r w:rsidRPr="00DC4D81">
        <w:rPr>
          <w:bCs/>
          <w:sz w:val="22"/>
          <w:szCs w:val="22"/>
        </w:rPr>
        <w:lastRenderedPageBreak/>
        <w:t>Cb</w:t>
      </w:r>
      <w:proofErr w:type="spellEnd"/>
      <w:r w:rsidRPr="00DC4D81">
        <w:rPr>
          <w:bCs/>
          <w:sz w:val="22"/>
          <w:szCs w:val="22"/>
        </w:rPr>
        <w:t xml:space="preserve"> – cena ofertowa oferty badanej (przeliczanej),</w:t>
      </w:r>
    </w:p>
    <w:p w:rsidR="00DC4D81" w:rsidRPr="00DC4D81" w:rsidRDefault="00DC4D81" w:rsidP="00DC4D81">
      <w:pPr>
        <w:tabs>
          <w:tab w:val="left" w:pos="567"/>
        </w:tabs>
        <w:spacing w:line="340" w:lineRule="exact"/>
        <w:ind w:left="567"/>
        <w:jc w:val="both"/>
        <w:rPr>
          <w:bCs/>
          <w:sz w:val="22"/>
          <w:szCs w:val="22"/>
        </w:rPr>
      </w:pPr>
      <w:proofErr w:type="spellStart"/>
      <w:r w:rsidRPr="00DC4D81">
        <w:rPr>
          <w:bCs/>
          <w:sz w:val="22"/>
          <w:szCs w:val="22"/>
        </w:rPr>
        <w:t>Zc</w:t>
      </w:r>
      <w:proofErr w:type="spellEnd"/>
      <w:r w:rsidRPr="00DC4D81">
        <w:rPr>
          <w:bCs/>
          <w:sz w:val="22"/>
          <w:szCs w:val="22"/>
        </w:rPr>
        <w:t xml:space="preserve"> – znaczenie (waga) kryterium cena ofertowa wyrażone w pun</w:t>
      </w:r>
      <w:r w:rsidR="000E17D3">
        <w:rPr>
          <w:bCs/>
          <w:sz w:val="22"/>
          <w:szCs w:val="22"/>
        </w:rPr>
        <w:t>ktach – 10</w:t>
      </w:r>
      <w:r w:rsidRPr="00DC4D81">
        <w:rPr>
          <w:bCs/>
          <w:sz w:val="22"/>
          <w:szCs w:val="22"/>
        </w:rPr>
        <w:t>0 pkt</w:t>
      </w:r>
    </w:p>
    <w:p w:rsidR="00DC4D81" w:rsidRPr="00DC4D81" w:rsidRDefault="00DC4D81" w:rsidP="00DC4D81">
      <w:pPr>
        <w:spacing w:line="340" w:lineRule="exact"/>
        <w:ind w:left="1134" w:hanging="567"/>
        <w:jc w:val="both"/>
        <w:rPr>
          <w:bCs/>
          <w:sz w:val="22"/>
          <w:szCs w:val="22"/>
        </w:rPr>
      </w:pPr>
    </w:p>
    <w:p w:rsidR="00DC4D81" w:rsidRPr="00DC4D81" w:rsidRDefault="00DC4D81" w:rsidP="00B00CCA">
      <w:pPr>
        <w:widowControl w:val="0"/>
        <w:numPr>
          <w:ilvl w:val="0"/>
          <w:numId w:val="3"/>
        </w:numPr>
        <w:tabs>
          <w:tab w:val="left" w:pos="567"/>
        </w:tabs>
        <w:spacing w:line="340" w:lineRule="exact"/>
        <w:jc w:val="both"/>
        <w:rPr>
          <w:bCs/>
          <w:sz w:val="22"/>
          <w:szCs w:val="22"/>
        </w:rPr>
      </w:pPr>
      <w:r w:rsidRPr="00DC4D81">
        <w:rPr>
          <w:bCs/>
          <w:sz w:val="22"/>
          <w:szCs w:val="22"/>
        </w:rPr>
        <w:t>Za ofertę najkorzystniejszą będzie uznana oferta, która przy uwzględnieniu powyższych kryteriów i ich wag otrzyma najwyższą punktację.</w:t>
      </w:r>
    </w:p>
    <w:p w:rsidR="00BF23FD" w:rsidRPr="009536F6" w:rsidRDefault="00BF23FD" w:rsidP="00B00CCA">
      <w:pPr>
        <w:pStyle w:val="Akapitzlist1"/>
        <w:numPr>
          <w:ilvl w:val="0"/>
          <w:numId w:val="3"/>
        </w:numPr>
        <w:spacing w:after="0" w:line="320" w:lineRule="exact"/>
        <w:jc w:val="both"/>
        <w:rPr>
          <w:rFonts w:ascii="Times New Roman" w:hAnsi="Times New Roman"/>
          <w:sz w:val="24"/>
          <w:szCs w:val="24"/>
        </w:rPr>
      </w:pPr>
      <w:r w:rsidRPr="009536F6">
        <w:rPr>
          <w:rFonts w:ascii="Times New Roman" w:hAnsi="Times New Roman"/>
          <w:sz w:val="24"/>
          <w:szCs w:val="24"/>
        </w:rPr>
        <w:t xml:space="preserve">Zamawiający uzna za najkorzystniejszą i wybierze ofertę o </w:t>
      </w:r>
      <w:r w:rsidR="00FC12EB">
        <w:rPr>
          <w:rFonts w:ascii="Times New Roman" w:hAnsi="Times New Roman"/>
          <w:sz w:val="24"/>
          <w:szCs w:val="24"/>
        </w:rPr>
        <w:t>najwyższej liczbie punktów</w:t>
      </w:r>
      <w:r w:rsidRPr="009536F6">
        <w:rPr>
          <w:rFonts w:ascii="Times New Roman" w:hAnsi="Times New Roman"/>
          <w:sz w:val="24"/>
          <w:szCs w:val="24"/>
        </w:rPr>
        <w:t xml:space="preserve">, która spełnia wszystkie wymagania określone w </w:t>
      </w:r>
      <w:r w:rsidRPr="008559C1">
        <w:rPr>
          <w:rFonts w:ascii="Times New Roman" w:hAnsi="Times New Roman"/>
          <w:b/>
          <w:i/>
          <w:sz w:val="24"/>
          <w:szCs w:val="24"/>
        </w:rPr>
        <w:t>Opisie przedmiotu</w:t>
      </w:r>
      <w:r w:rsidRPr="009536F6">
        <w:rPr>
          <w:rFonts w:ascii="Times New Roman" w:hAnsi="Times New Roman"/>
          <w:sz w:val="24"/>
          <w:szCs w:val="24"/>
        </w:rPr>
        <w:t xml:space="preserve"> </w:t>
      </w:r>
      <w:r w:rsidRPr="008559C1">
        <w:rPr>
          <w:rFonts w:ascii="Times New Roman" w:hAnsi="Times New Roman"/>
          <w:b/>
          <w:i/>
          <w:sz w:val="24"/>
          <w:szCs w:val="24"/>
        </w:rPr>
        <w:t>zamówienia</w:t>
      </w:r>
      <w:r w:rsidRPr="009536F6">
        <w:rPr>
          <w:rFonts w:ascii="Times New Roman" w:hAnsi="Times New Roman"/>
          <w:sz w:val="24"/>
          <w:szCs w:val="24"/>
        </w:rPr>
        <w:t xml:space="preserve"> oraz warunkach udziału.</w:t>
      </w:r>
    </w:p>
    <w:p w:rsidR="00BF23FD" w:rsidRPr="009536F6" w:rsidRDefault="00BF23FD" w:rsidP="00B00CCA">
      <w:pPr>
        <w:pStyle w:val="Akapitzlist1"/>
        <w:numPr>
          <w:ilvl w:val="0"/>
          <w:numId w:val="3"/>
        </w:numPr>
        <w:spacing w:after="0" w:line="320" w:lineRule="exact"/>
        <w:jc w:val="both"/>
        <w:rPr>
          <w:rFonts w:ascii="Times New Roman" w:hAnsi="Times New Roman"/>
          <w:sz w:val="24"/>
          <w:szCs w:val="24"/>
        </w:rPr>
      </w:pPr>
      <w:r w:rsidRPr="009536F6">
        <w:rPr>
          <w:rFonts w:ascii="Times New Roman" w:hAnsi="Times New Roman"/>
          <w:sz w:val="24"/>
          <w:szCs w:val="24"/>
        </w:rPr>
        <w:t xml:space="preserve">Informujemy, że w przypadku zaakceptowania Państwa oferty zostaniecie o tym fakcie powiadomieni </w:t>
      </w:r>
      <w:r w:rsidR="00523E7F">
        <w:rPr>
          <w:rFonts w:ascii="Times New Roman" w:hAnsi="Times New Roman"/>
          <w:sz w:val="24"/>
          <w:szCs w:val="24"/>
        </w:rPr>
        <w:t>oraz</w:t>
      </w:r>
      <w:r w:rsidRPr="009536F6">
        <w:rPr>
          <w:rFonts w:ascii="Times New Roman" w:hAnsi="Times New Roman"/>
          <w:sz w:val="24"/>
          <w:szCs w:val="24"/>
        </w:rPr>
        <w:t xml:space="preserve"> </w:t>
      </w:r>
      <w:r w:rsidR="00523E7F">
        <w:rPr>
          <w:rFonts w:ascii="Times New Roman" w:hAnsi="Times New Roman"/>
          <w:sz w:val="24"/>
          <w:szCs w:val="24"/>
        </w:rPr>
        <w:t>wystawimy stosowne</w:t>
      </w:r>
      <w:r w:rsidRPr="009536F6">
        <w:rPr>
          <w:rFonts w:ascii="Times New Roman" w:hAnsi="Times New Roman"/>
          <w:sz w:val="24"/>
          <w:szCs w:val="24"/>
        </w:rPr>
        <w:t xml:space="preserve"> zamówieni</w:t>
      </w:r>
      <w:r w:rsidR="00523E7F">
        <w:rPr>
          <w:rFonts w:ascii="Times New Roman" w:hAnsi="Times New Roman"/>
          <w:sz w:val="24"/>
          <w:szCs w:val="24"/>
        </w:rPr>
        <w:t>e</w:t>
      </w:r>
      <w:r w:rsidRPr="009536F6">
        <w:rPr>
          <w:rFonts w:ascii="Times New Roman" w:hAnsi="Times New Roman"/>
          <w:sz w:val="24"/>
          <w:szCs w:val="24"/>
        </w:rPr>
        <w:t>.</w:t>
      </w:r>
    </w:p>
    <w:p w:rsidR="00BF23FD" w:rsidRDefault="00BF23FD" w:rsidP="00E05DFA">
      <w:pPr>
        <w:pStyle w:val="Akapitzlist1"/>
        <w:spacing w:after="0" w:line="320" w:lineRule="exact"/>
        <w:ind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BF23FD" w:rsidRDefault="00BF23FD" w:rsidP="00E05DFA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VII.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62133">
        <w:rPr>
          <w:rFonts w:ascii="Times New Roman" w:hAnsi="Times New Roman" w:cs="Times New Roman"/>
          <w:b/>
          <w:bCs/>
          <w:sz w:val="24"/>
          <w:szCs w:val="24"/>
        </w:rPr>
        <w:t>Miejsce i termin składania ofert.</w:t>
      </w:r>
    </w:p>
    <w:p w:rsidR="00B129D8" w:rsidRDefault="00B129D8" w:rsidP="00E05DFA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F23FD" w:rsidRPr="000E17D3" w:rsidRDefault="00BF23FD" w:rsidP="00E05DF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 w:cs="Times New Roman"/>
        </w:rPr>
      </w:pPr>
      <w:r w:rsidRPr="000E17D3">
        <w:rPr>
          <w:rFonts w:ascii="Times New Roman" w:hAnsi="Times New Roman" w:cs="Times New Roman"/>
        </w:rPr>
        <w:t xml:space="preserve">Ofertę według załączonego wzoru należy złożyć do dnia </w:t>
      </w:r>
      <w:r w:rsidR="00B00BC2">
        <w:rPr>
          <w:rFonts w:ascii="Times New Roman" w:hAnsi="Times New Roman" w:cs="Times New Roman"/>
          <w:b/>
          <w:bCs/>
          <w:u w:val="single"/>
        </w:rPr>
        <w:t>0</w:t>
      </w:r>
      <w:r w:rsidR="00E70A27">
        <w:rPr>
          <w:rFonts w:ascii="Times New Roman" w:hAnsi="Times New Roman" w:cs="Times New Roman"/>
          <w:b/>
          <w:bCs/>
          <w:u w:val="single"/>
        </w:rPr>
        <w:t>3</w:t>
      </w:r>
      <w:bookmarkStart w:id="1" w:name="_GoBack"/>
      <w:bookmarkEnd w:id="1"/>
      <w:r w:rsidR="002C2DEF" w:rsidRPr="000E17D3">
        <w:rPr>
          <w:rFonts w:ascii="Times New Roman" w:hAnsi="Times New Roman" w:cs="Times New Roman"/>
          <w:b/>
          <w:bCs/>
          <w:u w:val="single"/>
        </w:rPr>
        <w:t>.</w:t>
      </w:r>
      <w:r w:rsidR="005359D8" w:rsidRPr="000E17D3">
        <w:rPr>
          <w:rFonts w:ascii="Times New Roman" w:hAnsi="Times New Roman" w:cs="Times New Roman"/>
          <w:b/>
          <w:bCs/>
          <w:u w:val="single"/>
        </w:rPr>
        <w:t>1</w:t>
      </w:r>
      <w:r w:rsidR="00B00BC2">
        <w:rPr>
          <w:rFonts w:ascii="Times New Roman" w:hAnsi="Times New Roman" w:cs="Times New Roman"/>
          <w:b/>
          <w:bCs/>
          <w:u w:val="single"/>
        </w:rPr>
        <w:t>1</w:t>
      </w:r>
      <w:r w:rsidR="002C2DEF" w:rsidRPr="000E17D3">
        <w:rPr>
          <w:rFonts w:ascii="Times New Roman" w:hAnsi="Times New Roman" w:cs="Times New Roman"/>
          <w:b/>
          <w:bCs/>
          <w:u w:val="single"/>
        </w:rPr>
        <w:t>.20</w:t>
      </w:r>
      <w:r w:rsidR="002B732C" w:rsidRPr="000E17D3">
        <w:rPr>
          <w:rFonts w:ascii="Times New Roman" w:hAnsi="Times New Roman" w:cs="Times New Roman"/>
          <w:b/>
          <w:bCs/>
          <w:u w:val="single"/>
        </w:rPr>
        <w:t>2</w:t>
      </w:r>
      <w:r w:rsidR="0011152F" w:rsidRPr="000E17D3">
        <w:rPr>
          <w:rFonts w:ascii="Times New Roman" w:hAnsi="Times New Roman" w:cs="Times New Roman"/>
          <w:b/>
          <w:bCs/>
          <w:u w:val="single"/>
        </w:rPr>
        <w:t>1</w:t>
      </w:r>
      <w:r w:rsidR="00E85C27" w:rsidRPr="000E17D3">
        <w:rPr>
          <w:rFonts w:ascii="Times New Roman" w:hAnsi="Times New Roman" w:cs="Times New Roman"/>
          <w:b/>
          <w:bCs/>
          <w:u w:val="single"/>
        </w:rPr>
        <w:t xml:space="preserve"> </w:t>
      </w:r>
      <w:r w:rsidRPr="000E17D3">
        <w:rPr>
          <w:rFonts w:ascii="Times New Roman" w:hAnsi="Times New Roman" w:cs="Times New Roman"/>
          <w:b/>
          <w:bCs/>
          <w:u w:val="single"/>
        </w:rPr>
        <w:t>r. do godz. 1</w:t>
      </w:r>
      <w:r w:rsidR="00EA1402" w:rsidRPr="000E17D3">
        <w:rPr>
          <w:rFonts w:ascii="Times New Roman" w:hAnsi="Times New Roman" w:cs="Times New Roman"/>
          <w:b/>
          <w:bCs/>
          <w:u w:val="single"/>
        </w:rPr>
        <w:t>2</w:t>
      </w:r>
      <w:r w:rsidRPr="000E17D3">
        <w:rPr>
          <w:rFonts w:ascii="Times New Roman" w:hAnsi="Times New Roman" w:cs="Times New Roman"/>
          <w:b/>
          <w:bCs/>
          <w:u w:val="single"/>
          <w:vertAlign w:val="superscript"/>
        </w:rPr>
        <w:t>00</w:t>
      </w:r>
      <w:r w:rsidRPr="000E17D3">
        <w:rPr>
          <w:rFonts w:ascii="Times New Roman" w:hAnsi="Times New Roman" w:cs="Times New Roman"/>
        </w:rPr>
        <w:t>.</w:t>
      </w:r>
    </w:p>
    <w:p w:rsidR="00BF23FD" w:rsidRPr="000E17D3" w:rsidRDefault="00BF23FD" w:rsidP="00E05DF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 w:cs="Times New Roman"/>
        </w:rPr>
      </w:pPr>
      <w:r w:rsidRPr="000E17D3">
        <w:rPr>
          <w:rFonts w:ascii="Times New Roman" w:hAnsi="Times New Roman"/>
        </w:rPr>
        <w:t>Ofertę można złożyć drogą elektroniczną:</w:t>
      </w:r>
    </w:p>
    <w:p w:rsidR="00BF23FD" w:rsidRPr="009536F6" w:rsidRDefault="00BF23FD" w:rsidP="00E05DFA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sz w:val="24"/>
          <w:szCs w:val="24"/>
        </w:rPr>
      </w:pPr>
      <w:r w:rsidRPr="009536F6">
        <w:rPr>
          <w:rFonts w:ascii="Times New Roman" w:hAnsi="Times New Roman"/>
          <w:b/>
          <w:sz w:val="24"/>
          <w:szCs w:val="24"/>
        </w:rPr>
        <w:t>Główny Instytut Górnictwa,</w:t>
      </w:r>
    </w:p>
    <w:p w:rsidR="00BF23FD" w:rsidRPr="00A865B6" w:rsidRDefault="00BF23FD" w:rsidP="00E05DFA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sz w:val="24"/>
          <w:szCs w:val="24"/>
        </w:rPr>
      </w:pPr>
      <w:r w:rsidRPr="009536F6">
        <w:rPr>
          <w:rFonts w:ascii="Times New Roman" w:hAnsi="Times New Roman"/>
          <w:b/>
          <w:sz w:val="24"/>
          <w:szCs w:val="24"/>
        </w:rPr>
        <w:t>Plac Gwarków 1,</w:t>
      </w:r>
      <w:r w:rsidR="008559C1">
        <w:rPr>
          <w:rFonts w:ascii="Times New Roman" w:hAnsi="Times New Roman"/>
          <w:b/>
          <w:sz w:val="24"/>
          <w:szCs w:val="24"/>
        </w:rPr>
        <w:t xml:space="preserve"> </w:t>
      </w:r>
      <w:r w:rsidRPr="002C2DEF">
        <w:rPr>
          <w:rFonts w:ascii="Times New Roman" w:hAnsi="Times New Roman"/>
          <w:b/>
          <w:sz w:val="24"/>
          <w:szCs w:val="24"/>
        </w:rPr>
        <w:t>40-166 Kato</w:t>
      </w:r>
      <w:r w:rsidRPr="00A865B6">
        <w:rPr>
          <w:rFonts w:ascii="Times New Roman" w:hAnsi="Times New Roman"/>
          <w:b/>
          <w:sz w:val="24"/>
          <w:szCs w:val="24"/>
        </w:rPr>
        <w:t>wice,</w:t>
      </w:r>
    </w:p>
    <w:p w:rsidR="00BF23FD" w:rsidRPr="00A865B6" w:rsidRDefault="00BF23FD" w:rsidP="00E05DFA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de-DE"/>
        </w:rPr>
      </w:pPr>
      <w:proofErr w:type="spellStart"/>
      <w:r w:rsidRPr="00A865B6">
        <w:rPr>
          <w:rFonts w:ascii="Times New Roman" w:hAnsi="Times New Roman"/>
          <w:b/>
          <w:sz w:val="24"/>
          <w:szCs w:val="24"/>
          <w:lang w:val="de-DE"/>
        </w:rPr>
        <w:t>e-mail</w:t>
      </w:r>
      <w:proofErr w:type="spellEnd"/>
      <w:r w:rsidRPr="00A865B6">
        <w:rPr>
          <w:rFonts w:ascii="Times New Roman" w:hAnsi="Times New Roman"/>
          <w:b/>
          <w:sz w:val="24"/>
          <w:szCs w:val="24"/>
          <w:lang w:val="de-DE"/>
        </w:rPr>
        <w:t xml:space="preserve">: </w:t>
      </w:r>
      <w:hyperlink r:id="rId12" w:history="1">
        <w:r w:rsidRPr="00A865B6">
          <w:rPr>
            <w:rStyle w:val="Hipercze"/>
            <w:rFonts w:ascii="Times New Roman" w:hAnsi="Times New Roman"/>
            <w:b/>
            <w:lang w:val="de-DE"/>
          </w:rPr>
          <w:t>phachula@gig.eu</w:t>
        </w:r>
      </w:hyperlink>
    </w:p>
    <w:p w:rsidR="00BF23FD" w:rsidRPr="000E17D3" w:rsidRDefault="00BF23FD" w:rsidP="00E05DF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  <w:szCs w:val="24"/>
        </w:rPr>
      </w:pPr>
      <w:r w:rsidRPr="000E17D3">
        <w:rPr>
          <w:rFonts w:ascii="Times New Roman" w:hAnsi="Times New Roman"/>
          <w:szCs w:val="24"/>
        </w:rPr>
        <w:t xml:space="preserve">Zamawiający zastrzega sobie prawo do unieważnienia zapytania ofertowego </w:t>
      </w:r>
      <w:r w:rsidR="00590745" w:rsidRPr="000E17D3">
        <w:rPr>
          <w:rFonts w:ascii="Times New Roman" w:hAnsi="Times New Roman"/>
          <w:szCs w:val="24"/>
        </w:rPr>
        <w:br/>
      </w:r>
      <w:r w:rsidRPr="000E17D3">
        <w:rPr>
          <w:rFonts w:ascii="Times New Roman" w:hAnsi="Times New Roman"/>
          <w:szCs w:val="24"/>
        </w:rPr>
        <w:t>w każdej chwili, bez podania przyczyny.</w:t>
      </w:r>
    </w:p>
    <w:p w:rsidR="00BF23FD" w:rsidRPr="000E17D3" w:rsidRDefault="00BF23FD" w:rsidP="00E05DF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  <w:szCs w:val="24"/>
        </w:rPr>
      </w:pPr>
      <w:r w:rsidRPr="000E17D3">
        <w:rPr>
          <w:rFonts w:ascii="Times New Roman" w:hAnsi="Times New Roman"/>
          <w:szCs w:val="24"/>
        </w:rPr>
        <w:t xml:space="preserve">Zamawiający informuje, iż ocenie podlegać będą tylko te oferty, które wpłyną </w:t>
      </w:r>
      <w:r w:rsidR="00590745" w:rsidRPr="000E17D3">
        <w:rPr>
          <w:rFonts w:ascii="Times New Roman" w:hAnsi="Times New Roman"/>
          <w:szCs w:val="24"/>
        </w:rPr>
        <w:br/>
      </w:r>
      <w:r w:rsidRPr="000E17D3">
        <w:rPr>
          <w:rFonts w:ascii="Times New Roman" w:hAnsi="Times New Roman"/>
          <w:szCs w:val="24"/>
        </w:rPr>
        <w:t xml:space="preserve">do Zamawiającego w okresie od dnia wszczęcia niniejszego rozeznania rynku </w:t>
      </w:r>
      <w:r w:rsidR="00590745" w:rsidRPr="000E17D3">
        <w:rPr>
          <w:rFonts w:ascii="Times New Roman" w:hAnsi="Times New Roman"/>
          <w:szCs w:val="24"/>
        </w:rPr>
        <w:br/>
      </w:r>
      <w:r w:rsidRPr="000E17D3">
        <w:rPr>
          <w:rFonts w:ascii="Times New Roman" w:hAnsi="Times New Roman"/>
          <w:szCs w:val="24"/>
        </w:rPr>
        <w:t>do dnia, w</w:t>
      </w:r>
      <w:r w:rsidR="002C2DEF" w:rsidRPr="000E17D3">
        <w:rPr>
          <w:rFonts w:ascii="Times New Roman" w:hAnsi="Times New Roman"/>
          <w:szCs w:val="24"/>
        </w:rPr>
        <w:t xml:space="preserve"> </w:t>
      </w:r>
      <w:r w:rsidRPr="000E17D3">
        <w:rPr>
          <w:rFonts w:ascii="Times New Roman" w:hAnsi="Times New Roman"/>
          <w:szCs w:val="24"/>
        </w:rPr>
        <w:t>którym upłynie termin składania ofert.</w:t>
      </w:r>
    </w:p>
    <w:p w:rsidR="00733741" w:rsidRPr="000E17D3" w:rsidRDefault="00733741" w:rsidP="00E05DF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  <w:szCs w:val="24"/>
        </w:rPr>
      </w:pPr>
      <w:r w:rsidRPr="000E17D3">
        <w:rPr>
          <w:rFonts w:ascii="Times New Roman" w:hAnsi="Times New Roman"/>
          <w:szCs w:val="24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oferty.</w:t>
      </w:r>
    </w:p>
    <w:p w:rsidR="00BF23FD" w:rsidRDefault="00BF23FD" w:rsidP="00E05DFA">
      <w:pPr>
        <w:pStyle w:val="Akapitzlist1"/>
        <w:spacing w:after="0" w:line="320" w:lineRule="exact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F23FD" w:rsidRDefault="00BF23FD" w:rsidP="00E05DFA">
      <w:pPr>
        <w:pStyle w:val="Akapitzlist1"/>
        <w:spacing w:after="0" w:line="320" w:lineRule="exact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VIII.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62133">
        <w:rPr>
          <w:rFonts w:ascii="Times New Roman" w:hAnsi="Times New Roman" w:cs="Times New Roman"/>
          <w:b/>
          <w:bCs/>
          <w:sz w:val="24"/>
          <w:szCs w:val="24"/>
        </w:rPr>
        <w:t>Termin wykonania zadania.</w:t>
      </w:r>
    </w:p>
    <w:p w:rsidR="00B129D8" w:rsidRPr="00562133" w:rsidRDefault="00B129D8" w:rsidP="00E05DFA">
      <w:pPr>
        <w:pStyle w:val="Akapitzlist1"/>
        <w:spacing w:after="0" w:line="320" w:lineRule="exact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F23FD" w:rsidRPr="000E17D3" w:rsidRDefault="00E02C34" w:rsidP="00E05DFA">
      <w:pPr>
        <w:pStyle w:val="Akapitzlist1"/>
        <w:spacing w:after="0" w:line="320" w:lineRule="exact"/>
        <w:ind w:left="567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Przedmiot zamówienia należy wykonać </w:t>
      </w:r>
      <w:r w:rsidR="006066CB">
        <w:rPr>
          <w:rFonts w:ascii="Times New Roman" w:hAnsi="Times New Roman" w:cs="Times New Roman"/>
          <w:szCs w:val="24"/>
        </w:rPr>
        <w:t xml:space="preserve">zgodnie z zaleceniami zamawiającego w </w:t>
      </w:r>
      <w:r>
        <w:rPr>
          <w:rFonts w:ascii="Times New Roman" w:hAnsi="Times New Roman" w:cs="Times New Roman"/>
          <w:szCs w:val="24"/>
        </w:rPr>
        <w:t>terminie</w:t>
      </w:r>
      <w:r w:rsidR="006066CB">
        <w:rPr>
          <w:rFonts w:ascii="Times New Roman" w:hAnsi="Times New Roman" w:cs="Times New Roman"/>
          <w:szCs w:val="24"/>
        </w:rPr>
        <w:t xml:space="preserve"> od 2 do</w:t>
      </w:r>
      <w:r>
        <w:rPr>
          <w:rFonts w:ascii="Times New Roman" w:hAnsi="Times New Roman" w:cs="Times New Roman"/>
          <w:szCs w:val="24"/>
        </w:rPr>
        <w:t xml:space="preserve"> 6 miesięcy od daty zawarcia umowy.</w:t>
      </w:r>
    </w:p>
    <w:p w:rsidR="0009056A" w:rsidRDefault="0009056A" w:rsidP="00E05DFA">
      <w:pPr>
        <w:pStyle w:val="Akapitzlist1"/>
        <w:spacing w:after="0" w:line="320" w:lineRule="exact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BF23FD" w:rsidRDefault="00BF23FD" w:rsidP="00E05DFA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62133">
        <w:rPr>
          <w:rFonts w:ascii="Times New Roman" w:hAnsi="Times New Roman" w:cs="Times New Roman"/>
          <w:b/>
          <w:bCs/>
          <w:sz w:val="24"/>
          <w:szCs w:val="24"/>
        </w:rPr>
        <w:t>IX.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62133">
        <w:rPr>
          <w:rFonts w:ascii="Times New Roman" w:hAnsi="Times New Roman" w:cs="Times New Roman"/>
          <w:b/>
          <w:bCs/>
          <w:sz w:val="24"/>
          <w:szCs w:val="24"/>
        </w:rPr>
        <w:t>Załączniki.</w:t>
      </w:r>
    </w:p>
    <w:p w:rsidR="00B129D8" w:rsidRPr="00562133" w:rsidRDefault="00B129D8" w:rsidP="00E05DFA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F23FD" w:rsidRPr="000E17D3" w:rsidRDefault="00BF23FD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  <w:szCs w:val="24"/>
        </w:rPr>
      </w:pPr>
      <w:r w:rsidRPr="000E17D3">
        <w:rPr>
          <w:rFonts w:ascii="Times New Roman" w:hAnsi="Times New Roman" w:cs="Times New Roman"/>
          <w:szCs w:val="24"/>
        </w:rPr>
        <w:t>1.</w:t>
      </w:r>
      <w:r w:rsidRPr="000E17D3">
        <w:rPr>
          <w:rFonts w:ascii="Times New Roman" w:hAnsi="Times New Roman" w:cs="Times New Roman"/>
          <w:szCs w:val="24"/>
        </w:rPr>
        <w:tab/>
        <w:t>Formularz oferty.</w:t>
      </w:r>
    </w:p>
    <w:p w:rsidR="006F2367" w:rsidRPr="000E17D3" w:rsidRDefault="00733741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  <w:szCs w:val="24"/>
        </w:rPr>
      </w:pPr>
      <w:r w:rsidRPr="000E17D3">
        <w:rPr>
          <w:rFonts w:ascii="Times New Roman" w:hAnsi="Times New Roman" w:cs="Times New Roman"/>
          <w:szCs w:val="24"/>
        </w:rPr>
        <w:t>2</w:t>
      </w:r>
      <w:r w:rsidR="006F2367" w:rsidRPr="000E17D3">
        <w:rPr>
          <w:rFonts w:ascii="Times New Roman" w:hAnsi="Times New Roman" w:cs="Times New Roman"/>
          <w:szCs w:val="24"/>
        </w:rPr>
        <w:t>.</w:t>
      </w:r>
      <w:r w:rsidR="006F2367" w:rsidRPr="000E17D3">
        <w:rPr>
          <w:rFonts w:ascii="Times New Roman" w:hAnsi="Times New Roman" w:cs="Times New Roman"/>
          <w:szCs w:val="24"/>
        </w:rPr>
        <w:tab/>
        <w:t xml:space="preserve">Wykaz </w:t>
      </w:r>
      <w:r w:rsidR="00B00BC2">
        <w:rPr>
          <w:rFonts w:ascii="Times New Roman" w:hAnsi="Times New Roman" w:cs="Times New Roman"/>
          <w:szCs w:val="24"/>
        </w:rPr>
        <w:t>prac</w:t>
      </w:r>
    </w:p>
    <w:p w:rsidR="00B129D8" w:rsidRDefault="00B00BC2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3</w:t>
      </w:r>
      <w:r w:rsidR="00B129D8" w:rsidRPr="000E17D3">
        <w:rPr>
          <w:rFonts w:ascii="Times New Roman" w:hAnsi="Times New Roman" w:cs="Times New Roman"/>
          <w:szCs w:val="24"/>
        </w:rPr>
        <w:t>.</w:t>
      </w:r>
      <w:r w:rsidR="00B129D8" w:rsidRPr="000E17D3">
        <w:rPr>
          <w:rFonts w:ascii="Times New Roman" w:hAnsi="Times New Roman" w:cs="Times New Roman"/>
          <w:szCs w:val="24"/>
        </w:rPr>
        <w:tab/>
        <w:t>Informacja RODO</w:t>
      </w:r>
    </w:p>
    <w:p w:rsidR="00944C70" w:rsidRPr="000E17D3" w:rsidRDefault="00944C70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4. </w:t>
      </w:r>
      <w:r>
        <w:rPr>
          <w:rFonts w:ascii="Times New Roman" w:hAnsi="Times New Roman" w:cs="Times New Roman"/>
          <w:szCs w:val="24"/>
        </w:rPr>
        <w:tab/>
        <w:t>Przedmiar prac</w:t>
      </w:r>
    </w:p>
    <w:p w:rsidR="00702707" w:rsidRDefault="00702707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</w:p>
    <w:p w:rsidR="00702707" w:rsidRDefault="00702707" w:rsidP="00702707">
      <w:pPr>
        <w:pStyle w:val="Akapitzlist1"/>
        <w:spacing w:after="0" w:line="320" w:lineRule="exact"/>
        <w:ind w:left="1134" w:hanging="567"/>
        <w:jc w:val="right"/>
        <w:rPr>
          <w:rFonts w:ascii="Times New Roman" w:hAnsi="Times New Roman" w:cs="Times New Roman"/>
          <w:sz w:val="24"/>
          <w:szCs w:val="24"/>
        </w:rPr>
      </w:pPr>
      <w:r w:rsidRPr="00702707">
        <w:rPr>
          <w:rFonts w:ascii="Times New Roman" w:hAnsi="Times New Roman" w:cs="Times New Roman"/>
          <w:b/>
          <w:sz w:val="24"/>
          <w:szCs w:val="24"/>
        </w:rPr>
        <w:t>ZAPRASZAMY DO SKŁADANIA OFERT</w:t>
      </w:r>
    </w:p>
    <w:p w:rsidR="00702707" w:rsidRDefault="00702707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</w:p>
    <w:p w:rsidR="00BF23FD" w:rsidRDefault="00BF23FD" w:rsidP="00BF23FD">
      <w:pPr>
        <w:pStyle w:val="Akapitzlist1"/>
        <w:spacing w:after="0" w:line="312" w:lineRule="auto"/>
        <w:ind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BF23FD" w:rsidRDefault="00BF23FD" w:rsidP="00BF23FD">
      <w:pPr>
        <w:pStyle w:val="Akapitzlist1"/>
        <w:spacing w:after="0" w:line="312" w:lineRule="auto"/>
        <w:ind w:hanging="360"/>
        <w:jc w:val="both"/>
        <w:rPr>
          <w:rFonts w:ascii="Times New Roman" w:hAnsi="Times New Roman" w:cs="Times New Roman"/>
          <w:sz w:val="24"/>
          <w:szCs w:val="24"/>
        </w:rPr>
        <w:sectPr w:rsidR="00BF23FD" w:rsidSect="00E362F6">
          <w:headerReference w:type="default" r:id="rId13"/>
          <w:footerReference w:type="default" r:id="rId14"/>
          <w:pgSz w:w="11906" w:h="16838"/>
          <w:pgMar w:top="1560" w:right="1417" w:bottom="1258" w:left="1417" w:header="708" w:footer="708" w:gutter="0"/>
          <w:cols w:space="708"/>
          <w:docGrid w:linePitch="360"/>
        </w:sectPr>
      </w:pPr>
    </w:p>
    <w:p w:rsidR="00BF23FD" w:rsidRPr="00B950B0" w:rsidRDefault="00BF23FD" w:rsidP="00BF23FD">
      <w:pPr>
        <w:spacing w:after="480"/>
        <w:jc w:val="right"/>
        <w:rPr>
          <w:b/>
          <w:bCs/>
        </w:rPr>
      </w:pPr>
      <w:r w:rsidRPr="00B950B0">
        <w:rPr>
          <w:b/>
          <w:bCs/>
        </w:rPr>
        <w:t>Załącznik nr 1 do Zapytania ofertowego.</w:t>
      </w:r>
    </w:p>
    <w:p w:rsidR="00BF23FD" w:rsidRPr="003F0F6E" w:rsidRDefault="000F35EC" w:rsidP="00BF23FD">
      <w:r>
        <w:t>.........................................</w:t>
      </w:r>
    </w:p>
    <w:p w:rsidR="00BF23FD" w:rsidRPr="003F0F6E" w:rsidRDefault="00BF23FD" w:rsidP="00BF23FD">
      <w:pPr>
        <w:spacing w:after="240"/>
      </w:pPr>
      <w:r>
        <w:rPr>
          <w:sz w:val="16"/>
          <w:szCs w:val="16"/>
        </w:rPr>
        <w:t>p</w:t>
      </w:r>
      <w:r w:rsidRPr="003F0F6E">
        <w:rPr>
          <w:sz w:val="16"/>
          <w:szCs w:val="16"/>
        </w:rPr>
        <w:t>iecz</w:t>
      </w:r>
      <w:r>
        <w:rPr>
          <w:sz w:val="16"/>
          <w:szCs w:val="16"/>
        </w:rPr>
        <w:t>ęć</w:t>
      </w:r>
      <w:r w:rsidRPr="003F0F6E">
        <w:rPr>
          <w:sz w:val="16"/>
          <w:szCs w:val="16"/>
        </w:rPr>
        <w:t xml:space="preserve"> firmowa </w:t>
      </w:r>
      <w:r>
        <w:rPr>
          <w:sz w:val="16"/>
          <w:szCs w:val="16"/>
        </w:rPr>
        <w:t>Wykonawcy</w:t>
      </w:r>
    </w:p>
    <w:p w:rsidR="00BF23FD" w:rsidRPr="00092124" w:rsidRDefault="00BF23FD" w:rsidP="00BF23FD">
      <w:pPr>
        <w:spacing w:line="276" w:lineRule="auto"/>
        <w:rPr>
          <w:b/>
          <w:bCs/>
          <w:sz w:val="20"/>
          <w:szCs w:val="20"/>
        </w:rPr>
      </w:pPr>
      <w:r w:rsidRPr="00092124">
        <w:rPr>
          <w:b/>
          <w:bCs/>
          <w:sz w:val="20"/>
          <w:szCs w:val="20"/>
        </w:rPr>
        <w:t>Nazwa</w:t>
      </w:r>
      <w:r>
        <w:rPr>
          <w:b/>
          <w:bCs/>
          <w:sz w:val="20"/>
          <w:szCs w:val="20"/>
        </w:rPr>
        <w:t xml:space="preserve"> </w:t>
      </w:r>
      <w:r w:rsidRPr="00092124">
        <w:rPr>
          <w:b/>
          <w:bCs/>
          <w:sz w:val="20"/>
          <w:szCs w:val="20"/>
        </w:rPr>
        <w:t>/</w:t>
      </w:r>
      <w:r>
        <w:rPr>
          <w:b/>
          <w:bCs/>
          <w:sz w:val="20"/>
          <w:szCs w:val="20"/>
        </w:rPr>
        <w:t xml:space="preserve"> </w:t>
      </w:r>
      <w:r w:rsidRPr="00092124">
        <w:rPr>
          <w:b/>
          <w:bCs/>
          <w:sz w:val="20"/>
          <w:szCs w:val="20"/>
        </w:rPr>
        <w:t xml:space="preserve">Imię i </w:t>
      </w:r>
      <w:r>
        <w:rPr>
          <w:b/>
          <w:bCs/>
          <w:sz w:val="20"/>
          <w:szCs w:val="20"/>
        </w:rPr>
        <w:t>n</w:t>
      </w:r>
      <w:r w:rsidRPr="00092124">
        <w:rPr>
          <w:b/>
          <w:bCs/>
          <w:sz w:val="20"/>
          <w:szCs w:val="20"/>
        </w:rPr>
        <w:t>azwisko Wykonawcy:</w:t>
      </w:r>
    </w:p>
    <w:p w:rsidR="00BF23FD" w:rsidRPr="00836620" w:rsidRDefault="000F35EC" w:rsidP="00BF23FD">
      <w:pPr>
        <w:spacing w:line="360" w:lineRule="exact"/>
        <w:rPr>
          <w:sz w:val="20"/>
          <w:szCs w:val="20"/>
          <w:lang w:val="de-DE"/>
        </w:rPr>
      </w:pPr>
      <w:r>
        <w:rPr>
          <w:sz w:val="20"/>
          <w:szCs w:val="20"/>
          <w:lang w:val="de-DE"/>
        </w:rPr>
        <w:t>................................................................................................</w:t>
      </w:r>
    </w:p>
    <w:p w:rsidR="00BF23FD" w:rsidRPr="00836620" w:rsidRDefault="00BF23FD" w:rsidP="00BF23FD">
      <w:pPr>
        <w:spacing w:after="60" w:line="360" w:lineRule="exact"/>
        <w:rPr>
          <w:lang w:val="de-DE"/>
        </w:rPr>
      </w:pPr>
      <w:proofErr w:type="spellStart"/>
      <w:r w:rsidRPr="00836620">
        <w:rPr>
          <w:b/>
          <w:bCs/>
          <w:lang w:val="de-DE"/>
        </w:rPr>
        <w:t>Adres</w:t>
      </w:r>
      <w:proofErr w:type="spellEnd"/>
      <w:r w:rsidRPr="00836620">
        <w:rPr>
          <w:b/>
          <w:bCs/>
          <w:lang w:val="de-DE"/>
        </w:rPr>
        <w:t xml:space="preserve">: </w:t>
      </w:r>
      <w:r w:rsidR="000F35EC">
        <w:rPr>
          <w:lang w:val="de-DE"/>
        </w:rPr>
        <w:t>.........................................................................................................................</w:t>
      </w:r>
    </w:p>
    <w:p w:rsidR="00BF23FD" w:rsidRPr="000F35EC" w:rsidRDefault="00BF23FD" w:rsidP="00BF23FD">
      <w:pPr>
        <w:spacing w:after="60" w:line="360" w:lineRule="exact"/>
        <w:rPr>
          <w:lang w:val="de-DE"/>
        </w:rPr>
      </w:pPr>
      <w:proofErr w:type="spellStart"/>
      <w:r w:rsidRPr="000F35EC">
        <w:rPr>
          <w:b/>
          <w:bCs/>
          <w:lang w:val="de-DE"/>
        </w:rPr>
        <w:t>Nr</w:t>
      </w:r>
      <w:proofErr w:type="spellEnd"/>
      <w:r w:rsidRPr="000F35EC">
        <w:rPr>
          <w:b/>
          <w:bCs/>
          <w:lang w:val="de-DE"/>
        </w:rPr>
        <w:t xml:space="preserve"> tel.</w:t>
      </w:r>
      <w:r w:rsidR="000F35EC" w:rsidRPr="000F35EC">
        <w:rPr>
          <w:b/>
          <w:bCs/>
          <w:lang w:val="de-DE"/>
        </w:rPr>
        <w:t>:</w:t>
      </w:r>
      <w:r w:rsidR="000F35EC" w:rsidRPr="000F35EC">
        <w:rPr>
          <w:lang w:val="de-DE"/>
        </w:rPr>
        <w:t>...............................................</w:t>
      </w:r>
      <w:r w:rsidRPr="000F35EC">
        <w:rPr>
          <w:lang w:val="de-DE"/>
        </w:rPr>
        <w:t xml:space="preserve"> </w:t>
      </w:r>
    </w:p>
    <w:p w:rsidR="00BF23FD" w:rsidRPr="000F35EC" w:rsidRDefault="00BF23FD" w:rsidP="00BF23FD">
      <w:pPr>
        <w:spacing w:after="360" w:line="360" w:lineRule="exact"/>
        <w:rPr>
          <w:lang w:val="de-DE"/>
        </w:rPr>
      </w:pPr>
      <w:proofErr w:type="spellStart"/>
      <w:r w:rsidRPr="000F35EC">
        <w:rPr>
          <w:b/>
          <w:bCs/>
          <w:lang w:val="de-DE"/>
        </w:rPr>
        <w:t>Adres</w:t>
      </w:r>
      <w:proofErr w:type="spellEnd"/>
      <w:r w:rsidRPr="000F35EC">
        <w:rPr>
          <w:b/>
          <w:bCs/>
          <w:lang w:val="de-DE"/>
        </w:rPr>
        <w:t xml:space="preserve"> </w:t>
      </w:r>
      <w:proofErr w:type="spellStart"/>
      <w:r w:rsidRPr="000F35EC">
        <w:rPr>
          <w:b/>
          <w:bCs/>
          <w:lang w:val="de-DE"/>
        </w:rPr>
        <w:t>e-mail</w:t>
      </w:r>
      <w:proofErr w:type="spellEnd"/>
      <w:r w:rsidRPr="000F35EC">
        <w:rPr>
          <w:b/>
          <w:bCs/>
          <w:lang w:val="de-DE"/>
        </w:rPr>
        <w:t xml:space="preserve">: </w:t>
      </w:r>
      <w:r w:rsidR="000F35EC" w:rsidRPr="000F35EC">
        <w:rPr>
          <w:lang w:val="de-DE"/>
        </w:rPr>
        <w:t>..............................................................................................................</w:t>
      </w:r>
    </w:p>
    <w:p w:rsidR="00BF23FD" w:rsidRPr="001E487C" w:rsidRDefault="00BF23FD" w:rsidP="00C15C5B">
      <w:pPr>
        <w:spacing w:line="340" w:lineRule="exact"/>
        <w:jc w:val="center"/>
        <w:rPr>
          <w:b/>
          <w:bCs/>
          <w:spacing w:val="20"/>
          <w:sz w:val="28"/>
          <w:szCs w:val="28"/>
        </w:rPr>
      </w:pPr>
      <w:r w:rsidRPr="001E487C">
        <w:rPr>
          <w:b/>
          <w:bCs/>
          <w:spacing w:val="20"/>
          <w:sz w:val="28"/>
          <w:szCs w:val="28"/>
        </w:rPr>
        <w:t>OFERTA</w:t>
      </w:r>
    </w:p>
    <w:p w:rsidR="00BF23FD" w:rsidRPr="00AD7671" w:rsidRDefault="00BF23FD" w:rsidP="00AD7671">
      <w:pPr>
        <w:spacing w:line="320" w:lineRule="exact"/>
        <w:jc w:val="center"/>
        <w:rPr>
          <w:b/>
          <w:bCs/>
          <w:sz w:val="22"/>
          <w:szCs w:val="22"/>
        </w:rPr>
      </w:pPr>
      <w:r w:rsidRPr="00AD7671">
        <w:rPr>
          <w:b/>
          <w:bCs/>
          <w:sz w:val="22"/>
          <w:szCs w:val="22"/>
        </w:rPr>
        <w:t xml:space="preserve">z dnia </w:t>
      </w:r>
      <w:r w:rsidR="000F35EC" w:rsidRPr="00AD7671">
        <w:rPr>
          <w:b/>
          <w:bCs/>
          <w:sz w:val="22"/>
          <w:szCs w:val="22"/>
        </w:rPr>
        <w:t>...................................</w:t>
      </w:r>
    </w:p>
    <w:p w:rsidR="00F01FF1" w:rsidRPr="00AD7671" w:rsidRDefault="00F01FF1" w:rsidP="00AD7671">
      <w:pPr>
        <w:spacing w:line="320" w:lineRule="exact"/>
        <w:jc w:val="center"/>
        <w:rPr>
          <w:b/>
          <w:bCs/>
          <w:sz w:val="22"/>
          <w:szCs w:val="22"/>
        </w:rPr>
      </w:pPr>
    </w:p>
    <w:p w:rsidR="003B5222" w:rsidRPr="00AD7671" w:rsidRDefault="00E02C34" w:rsidP="00AD7671">
      <w:pPr>
        <w:pStyle w:val="Tekstpodstawowy"/>
        <w:spacing w:line="320" w:lineRule="exact"/>
        <w:jc w:val="both"/>
        <w:rPr>
          <w:b/>
          <w:sz w:val="22"/>
          <w:szCs w:val="22"/>
        </w:rPr>
      </w:pPr>
      <w:r w:rsidRPr="00AD7671">
        <w:rPr>
          <w:b/>
          <w:bCs/>
          <w:sz w:val="22"/>
          <w:szCs w:val="22"/>
          <w:lang w:bidi="pl-PL"/>
        </w:rPr>
        <w:t>Wykonanie okresowych pomiarów ochronnych instalacji elektrycznej niskiego napięcia w budynkach Głównego Instytutu Górnictwa w Katowicach.</w:t>
      </w:r>
    </w:p>
    <w:p w:rsidR="00002061" w:rsidRPr="00AD7671" w:rsidRDefault="00002061" w:rsidP="00AD7671">
      <w:pPr>
        <w:pStyle w:val="Tekstpodstawowy"/>
        <w:spacing w:line="320" w:lineRule="exact"/>
        <w:jc w:val="center"/>
        <w:rPr>
          <w:sz w:val="22"/>
          <w:szCs w:val="22"/>
        </w:rPr>
      </w:pPr>
    </w:p>
    <w:p w:rsidR="00E362F6" w:rsidRPr="00AD7671" w:rsidRDefault="00E362F6" w:rsidP="00AD7671">
      <w:pPr>
        <w:numPr>
          <w:ilvl w:val="0"/>
          <w:numId w:val="34"/>
        </w:numPr>
        <w:spacing w:line="320" w:lineRule="exact"/>
        <w:ind w:left="567" w:hanging="567"/>
        <w:jc w:val="both"/>
        <w:rPr>
          <w:bCs/>
          <w:sz w:val="22"/>
          <w:szCs w:val="22"/>
          <w:lang w:eastAsia="ar-SA"/>
        </w:rPr>
      </w:pPr>
      <w:r w:rsidRPr="00AD7671">
        <w:rPr>
          <w:bCs/>
          <w:sz w:val="22"/>
          <w:szCs w:val="22"/>
          <w:lang w:eastAsia="ar-SA"/>
        </w:rPr>
        <w:t xml:space="preserve">W odpowiedzi na zapytanie ofertowe z dnia 29.07.2021r., zamieszczone na stronie internetowej GIG, </w:t>
      </w:r>
      <w:r w:rsidRPr="00AD7671">
        <w:rPr>
          <w:sz w:val="22"/>
          <w:szCs w:val="22"/>
          <w:lang w:eastAsia="ar-SA"/>
        </w:rPr>
        <w:t>n</w:t>
      </w:r>
      <w:r w:rsidRPr="00AD7671">
        <w:rPr>
          <w:bCs/>
          <w:sz w:val="22"/>
          <w:szCs w:val="22"/>
          <w:lang w:eastAsia="ar-SA"/>
        </w:rPr>
        <w:t>iniejszym oferujemy realizację usługi, zgodnie z warunkami zawartymi w w/w zapytaniu ofertowym za kwotę:</w:t>
      </w:r>
    </w:p>
    <w:p w:rsidR="00E362F6" w:rsidRPr="00AD7671" w:rsidRDefault="00E362F6" w:rsidP="00AD7671">
      <w:pPr>
        <w:numPr>
          <w:ilvl w:val="0"/>
          <w:numId w:val="35"/>
        </w:numPr>
        <w:tabs>
          <w:tab w:val="left" w:pos="993"/>
        </w:tabs>
        <w:spacing w:line="400" w:lineRule="exact"/>
        <w:ind w:left="993" w:hanging="426"/>
        <w:jc w:val="both"/>
        <w:rPr>
          <w:bCs/>
          <w:sz w:val="22"/>
          <w:szCs w:val="22"/>
          <w:lang w:eastAsia="ar-SA"/>
        </w:rPr>
      </w:pPr>
      <w:r w:rsidRPr="00AD7671">
        <w:rPr>
          <w:bCs/>
          <w:sz w:val="22"/>
          <w:szCs w:val="22"/>
          <w:lang w:eastAsia="ar-SA"/>
        </w:rPr>
        <w:t>netto: ................................................ PLN</w:t>
      </w:r>
    </w:p>
    <w:p w:rsidR="00E362F6" w:rsidRPr="00AD7671" w:rsidRDefault="00E362F6" w:rsidP="00AD7671">
      <w:pPr>
        <w:numPr>
          <w:ilvl w:val="0"/>
          <w:numId w:val="35"/>
        </w:numPr>
        <w:spacing w:line="400" w:lineRule="exact"/>
        <w:ind w:left="993" w:hanging="426"/>
        <w:jc w:val="both"/>
        <w:rPr>
          <w:bCs/>
          <w:sz w:val="22"/>
          <w:szCs w:val="22"/>
          <w:lang w:eastAsia="ar-SA"/>
        </w:rPr>
      </w:pPr>
      <w:r w:rsidRPr="00AD7671">
        <w:rPr>
          <w:bCs/>
          <w:sz w:val="22"/>
          <w:szCs w:val="22"/>
          <w:lang w:eastAsia="ar-SA"/>
        </w:rPr>
        <w:t>VAT:  ................ %, wartość ........................................ PLN</w:t>
      </w:r>
    </w:p>
    <w:p w:rsidR="00E362F6" w:rsidRPr="00AD7671" w:rsidRDefault="00E362F6" w:rsidP="00AD7671">
      <w:pPr>
        <w:numPr>
          <w:ilvl w:val="0"/>
          <w:numId w:val="35"/>
        </w:numPr>
        <w:spacing w:line="400" w:lineRule="exact"/>
        <w:ind w:left="993" w:hanging="426"/>
        <w:jc w:val="both"/>
        <w:rPr>
          <w:bCs/>
          <w:sz w:val="22"/>
          <w:szCs w:val="22"/>
          <w:lang w:eastAsia="ar-SA"/>
        </w:rPr>
      </w:pPr>
      <w:r w:rsidRPr="00AD7671">
        <w:rPr>
          <w:bCs/>
          <w:sz w:val="22"/>
          <w:szCs w:val="22"/>
          <w:lang w:eastAsia="ar-SA"/>
        </w:rPr>
        <w:t>brutto: .............................................. PLN</w:t>
      </w:r>
    </w:p>
    <w:p w:rsidR="00D63EC4" w:rsidRPr="00AD7671" w:rsidRDefault="00E362F6" w:rsidP="00AD7671">
      <w:pPr>
        <w:spacing w:line="400" w:lineRule="exact"/>
        <w:ind w:left="567"/>
        <w:jc w:val="both"/>
        <w:rPr>
          <w:sz w:val="22"/>
          <w:szCs w:val="22"/>
          <w:lang w:eastAsia="ar-SA"/>
        </w:rPr>
      </w:pPr>
      <w:r w:rsidRPr="00AD7671">
        <w:rPr>
          <w:bCs/>
          <w:sz w:val="22"/>
          <w:szCs w:val="22"/>
          <w:lang w:eastAsia="ar-SA"/>
        </w:rPr>
        <w:t>słownie: ...........................................................................................................................</w:t>
      </w:r>
    </w:p>
    <w:p w:rsidR="00BF23FD" w:rsidRPr="00AD7671" w:rsidRDefault="000F35EC" w:rsidP="00AD7671">
      <w:pPr>
        <w:spacing w:line="320" w:lineRule="exact"/>
        <w:ind w:left="567" w:hanging="567"/>
        <w:jc w:val="both"/>
        <w:rPr>
          <w:sz w:val="22"/>
          <w:szCs w:val="22"/>
        </w:rPr>
      </w:pPr>
      <w:r w:rsidRPr="00AD7671">
        <w:rPr>
          <w:sz w:val="22"/>
          <w:szCs w:val="22"/>
        </w:rPr>
        <w:t>2.</w:t>
      </w:r>
      <w:r w:rsidR="00BF23FD" w:rsidRPr="00AD7671">
        <w:rPr>
          <w:sz w:val="22"/>
          <w:szCs w:val="22"/>
        </w:rPr>
        <w:tab/>
        <w:t>Oświadczenie Wykonawcy:</w:t>
      </w:r>
    </w:p>
    <w:p w:rsidR="00BF23FD" w:rsidRPr="00AD7671" w:rsidRDefault="00BF23FD" w:rsidP="00AD7671">
      <w:pPr>
        <w:spacing w:line="320" w:lineRule="exact"/>
        <w:ind w:left="1134" w:hanging="567"/>
        <w:jc w:val="both"/>
        <w:rPr>
          <w:sz w:val="22"/>
          <w:szCs w:val="22"/>
        </w:rPr>
      </w:pPr>
      <w:r w:rsidRPr="00AD7671">
        <w:rPr>
          <w:sz w:val="22"/>
          <w:szCs w:val="22"/>
        </w:rPr>
        <w:t>2.1</w:t>
      </w:r>
      <w:r w:rsidRPr="00AD7671">
        <w:rPr>
          <w:sz w:val="22"/>
          <w:szCs w:val="22"/>
        </w:rPr>
        <w:tab/>
        <w:t>Oświadczam, że cen</w:t>
      </w:r>
      <w:r w:rsidR="001823CB" w:rsidRPr="00AD7671">
        <w:rPr>
          <w:sz w:val="22"/>
          <w:szCs w:val="22"/>
        </w:rPr>
        <w:t>y</w:t>
      </w:r>
      <w:r w:rsidRPr="00AD7671">
        <w:rPr>
          <w:sz w:val="22"/>
          <w:szCs w:val="22"/>
        </w:rPr>
        <w:t xml:space="preserve"> brutto obejmuje wszystkie koszty realizacji przedmiotu </w:t>
      </w:r>
      <w:r w:rsidRPr="00AD7671">
        <w:rPr>
          <w:sz w:val="22"/>
          <w:szCs w:val="22"/>
        </w:rPr>
        <w:br/>
        <w:t>zamówienia.</w:t>
      </w:r>
    </w:p>
    <w:p w:rsidR="00BF23FD" w:rsidRPr="00AD7671" w:rsidRDefault="00BF23FD" w:rsidP="00AD7671">
      <w:pPr>
        <w:spacing w:line="320" w:lineRule="exact"/>
        <w:ind w:left="1134" w:hanging="567"/>
        <w:jc w:val="both"/>
        <w:rPr>
          <w:sz w:val="22"/>
          <w:szCs w:val="22"/>
        </w:rPr>
      </w:pPr>
      <w:r w:rsidRPr="00AD7671">
        <w:rPr>
          <w:sz w:val="22"/>
          <w:szCs w:val="22"/>
        </w:rPr>
        <w:t>2.2</w:t>
      </w:r>
      <w:r w:rsidRPr="00AD7671">
        <w:rPr>
          <w:sz w:val="22"/>
          <w:szCs w:val="22"/>
        </w:rPr>
        <w:tab/>
        <w:t>Oświadczam, że spełniam wszystkie wymagania zawarte w Zapytaniu ofertowym.</w:t>
      </w:r>
    </w:p>
    <w:p w:rsidR="00BF23FD" w:rsidRPr="00AD7671" w:rsidRDefault="00BF23FD" w:rsidP="00AD7671">
      <w:pPr>
        <w:spacing w:line="320" w:lineRule="exact"/>
        <w:ind w:left="1134" w:hanging="567"/>
        <w:jc w:val="both"/>
        <w:rPr>
          <w:sz w:val="22"/>
          <w:szCs w:val="22"/>
        </w:rPr>
      </w:pPr>
      <w:r w:rsidRPr="00AD7671">
        <w:rPr>
          <w:sz w:val="22"/>
          <w:szCs w:val="22"/>
        </w:rPr>
        <w:t>2.3</w:t>
      </w:r>
      <w:r w:rsidRPr="00AD7671">
        <w:rPr>
          <w:sz w:val="22"/>
          <w:szCs w:val="22"/>
        </w:rPr>
        <w:tab/>
        <w:t>Oświadczam, że uzyskałem od Zamawiającego wszelkie informacje niezbędne do rzetelnego sporządzenia niniejszej oferty.</w:t>
      </w:r>
    </w:p>
    <w:p w:rsidR="00BF23FD" w:rsidRPr="00AD7671" w:rsidRDefault="00BF23FD" w:rsidP="00AD7671">
      <w:pPr>
        <w:spacing w:line="320" w:lineRule="exact"/>
        <w:ind w:left="1134" w:hanging="567"/>
        <w:jc w:val="both"/>
        <w:rPr>
          <w:sz w:val="22"/>
          <w:szCs w:val="22"/>
        </w:rPr>
      </w:pPr>
      <w:r w:rsidRPr="00AD7671">
        <w:rPr>
          <w:sz w:val="22"/>
          <w:szCs w:val="22"/>
        </w:rPr>
        <w:t>2.4</w:t>
      </w:r>
      <w:r w:rsidRPr="00AD7671">
        <w:rPr>
          <w:sz w:val="22"/>
          <w:szCs w:val="22"/>
        </w:rPr>
        <w:tab/>
        <w:t>Oświadczam, że uznaję się za związanego treścią złożonej oferty, przez okres 30 dni od daty jej złożenia.</w:t>
      </w:r>
    </w:p>
    <w:p w:rsidR="000F35EC" w:rsidRPr="00AD7671" w:rsidRDefault="00BF23FD" w:rsidP="00AD7671">
      <w:pPr>
        <w:spacing w:line="320" w:lineRule="exact"/>
        <w:ind w:left="1134" w:hanging="567"/>
        <w:jc w:val="both"/>
        <w:rPr>
          <w:sz w:val="22"/>
          <w:szCs w:val="22"/>
        </w:rPr>
      </w:pPr>
      <w:r w:rsidRPr="00AD7671">
        <w:rPr>
          <w:sz w:val="22"/>
          <w:szCs w:val="22"/>
        </w:rPr>
        <w:t>2.5</w:t>
      </w:r>
      <w:r w:rsidRPr="00AD7671">
        <w:rPr>
          <w:sz w:val="22"/>
          <w:szCs w:val="22"/>
        </w:rPr>
        <w:tab/>
        <w:t>Oświadczam, że znane mi są zasady wyboru Wykonawcy i nie wnoszę do nich zastrzeżeń.</w:t>
      </w:r>
      <w:r w:rsidR="00C92B5D" w:rsidRPr="00AD7671">
        <w:rPr>
          <w:sz w:val="22"/>
          <w:szCs w:val="22"/>
        </w:rPr>
        <w:t xml:space="preserve"> </w:t>
      </w:r>
    </w:p>
    <w:p w:rsidR="00BF23FD" w:rsidRPr="00AD7671" w:rsidRDefault="000F35EC" w:rsidP="00AD7671">
      <w:pPr>
        <w:spacing w:line="320" w:lineRule="exact"/>
        <w:ind w:left="709" w:hanging="709"/>
        <w:jc w:val="both"/>
        <w:rPr>
          <w:sz w:val="22"/>
          <w:szCs w:val="22"/>
        </w:rPr>
      </w:pPr>
      <w:r w:rsidRPr="00AD7671">
        <w:rPr>
          <w:sz w:val="22"/>
          <w:szCs w:val="22"/>
        </w:rPr>
        <w:t>3</w:t>
      </w:r>
      <w:r w:rsidR="00BF23FD" w:rsidRPr="00AD7671">
        <w:rPr>
          <w:sz w:val="22"/>
          <w:szCs w:val="22"/>
        </w:rPr>
        <w:t>.</w:t>
      </w:r>
      <w:r w:rsidR="00BF23FD" w:rsidRPr="00AD7671">
        <w:rPr>
          <w:sz w:val="22"/>
          <w:szCs w:val="22"/>
        </w:rPr>
        <w:tab/>
        <w:t>Załączniki wymagane do oferty:</w:t>
      </w:r>
    </w:p>
    <w:p w:rsidR="00445D75" w:rsidRPr="00AD7671" w:rsidRDefault="00445D75" w:rsidP="00AD7671">
      <w:pPr>
        <w:pStyle w:val="Styl"/>
        <w:spacing w:line="320" w:lineRule="exact"/>
        <w:ind w:left="1134" w:hanging="567"/>
        <w:jc w:val="both"/>
        <w:rPr>
          <w:rFonts w:ascii="Times New Roman" w:hAnsi="Times New Roman" w:cs="Times New Roman"/>
          <w:sz w:val="22"/>
          <w:szCs w:val="22"/>
        </w:rPr>
      </w:pPr>
      <w:r w:rsidRPr="00AD7671">
        <w:rPr>
          <w:rFonts w:ascii="Times New Roman" w:hAnsi="Times New Roman" w:cs="Times New Roman"/>
          <w:sz w:val="22"/>
          <w:szCs w:val="22"/>
        </w:rPr>
        <w:t>-</w:t>
      </w:r>
      <w:r w:rsidR="00002061" w:rsidRPr="00AD7671">
        <w:rPr>
          <w:rFonts w:ascii="Times New Roman" w:hAnsi="Times New Roman" w:cs="Times New Roman"/>
          <w:sz w:val="22"/>
          <w:szCs w:val="22"/>
        </w:rPr>
        <w:tab/>
      </w:r>
      <w:r w:rsidRPr="00AD7671">
        <w:rPr>
          <w:rFonts w:ascii="Times New Roman" w:hAnsi="Times New Roman" w:cs="Times New Roman"/>
          <w:sz w:val="22"/>
          <w:szCs w:val="22"/>
        </w:rPr>
        <w:t>wypełniony formularz cenowy</w:t>
      </w:r>
      <w:r w:rsidR="00676138" w:rsidRPr="00AD7671">
        <w:rPr>
          <w:rFonts w:ascii="Times New Roman" w:hAnsi="Times New Roman" w:cs="Times New Roman"/>
          <w:sz w:val="22"/>
          <w:szCs w:val="22"/>
        </w:rPr>
        <w:t>,</w:t>
      </w:r>
    </w:p>
    <w:p w:rsidR="00E77E57" w:rsidRPr="00AD7671" w:rsidRDefault="00E77E57" w:rsidP="00AD7671">
      <w:pPr>
        <w:pStyle w:val="Styl"/>
        <w:spacing w:line="320" w:lineRule="exact"/>
        <w:ind w:left="1134" w:hanging="567"/>
        <w:jc w:val="both"/>
        <w:rPr>
          <w:rFonts w:ascii="Times New Roman" w:hAnsi="Times New Roman" w:cs="Times New Roman"/>
          <w:sz w:val="22"/>
          <w:szCs w:val="22"/>
        </w:rPr>
      </w:pPr>
      <w:r w:rsidRPr="00AD7671">
        <w:rPr>
          <w:rFonts w:ascii="Times New Roman" w:hAnsi="Times New Roman" w:cs="Times New Roman"/>
          <w:sz w:val="22"/>
          <w:szCs w:val="22"/>
        </w:rPr>
        <w:t>-</w:t>
      </w:r>
      <w:r w:rsidR="00002061" w:rsidRPr="00AD7671">
        <w:rPr>
          <w:rFonts w:ascii="Times New Roman" w:hAnsi="Times New Roman" w:cs="Times New Roman"/>
          <w:sz w:val="22"/>
          <w:szCs w:val="22"/>
        </w:rPr>
        <w:tab/>
      </w:r>
      <w:r w:rsidRPr="00AD7671">
        <w:rPr>
          <w:rFonts w:ascii="Times New Roman" w:hAnsi="Times New Roman" w:cs="Times New Roman"/>
          <w:sz w:val="22"/>
          <w:szCs w:val="22"/>
        </w:rPr>
        <w:t>wykaz usług</w:t>
      </w:r>
      <w:r w:rsidR="0084518C" w:rsidRPr="00AD7671">
        <w:rPr>
          <w:rFonts w:ascii="Times New Roman" w:hAnsi="Times New Roman" w:cs="Times New Roman"/>
          <w:sz w:val="22"/>
          <w:szCs w:val="22"/>
        </w:rPr>
        <w:t xml:space="preserve"> wraz z </w:t>
      </w:r>
      <w:r w:rsidR="00E22071" w:rsidRPr="00AD7671">
        <w:rPr>
          <w:rFonts w:ascii="Times New Roman" w:hAnsi="Times New Roman" w:cs="Times New Roman"/>
          <w:sz w:val="22"/>
          <w:szCs w:val="22"/>
        </w:rPr>
        <w:t>dokument</w:t>
      </w:r>
      <w:r w:rsidR="0084518C" w:rsidRPr="00AD7671">
        <w:rPr>
          <w:rFonts w:ascii="Times New Roman" w:hAnsi="Times New Roman" w:cs="Times New Roman"/>
          <w:sz w:val="22"/>
          <w:szCs w:val="22"/>
        </w:rPr>
        <w:t>ami</w:t>
      </w:r>
      <w:r w:rsidR="00E22071" w:rsidRPr="00AD7671">
        <w:rPr>
          <w:rFonts w:ascii="Times New Roman" w:hAnsi="Times New Roman" w:cs="Times New Roman"/>
          <w:sz w:val="22"/>
          <w:szCs w:val="22"/>
        </w:rPr>
        <w:t xml:space="preserve"> potwierdzając</w:t>
      </w:r>
      <w:r w:rsidR="0084518C" w:rsidRPr="00AD7671">
        <w:rPr>
          <w:rFonts w:ascii="Times New Roman" w:hAnsi="Times New Roman" w:cs="Times New Roman"/>
          <w:sz w:val="22"/>
          <w:szCs w:val="22"/>
        </w:rPr>
        <w:t>ymi</w:t>
      </w:r>
      <w:r w:rsidR="00E22071" w:rsidRPr="00AD7671">
        <w:rPr>
          <w:rFonts w:ascii="Times New Roman" w:hAnsi="Times New Roman" w:cs="Times New Roman"/>
          <w:sz w:val="22"/>
          <w:szCs w:val="22"/>
        </w:rPr>
        <w:t>, że usługi zostały wykonane lub są wykonywane należycie.</w:t>
      </w:r>
    </w:p>
    <w:p w:rsidR="00CC5F49" w:rsidRPr="00AD7671" w:rsidRDefault="00CC5F49" w:rsidP="00AD7671">
      <w:pPr>
        <w:spacing w:line="320" w:lineRule="exact"/>
        <w:ind w:left="1080" w:hanging="371"/>
        <w:jc w:val="both"/>
        <w:rPr>
          <w:sz w:val="22"/>
          <w:szCs w:val="22"/>
        </w:rPr>
      </w:pPr>
    </w:p>
    <w:p w:rsidR="00CC5F49" w:rsidRPr="00AD7671" w:rsidRDefault="00CC5F49" w:rsidP="00AD7671">
      <w:pPr>
        <w:spacing w:line="320" w:lineRule="exact"/>
        <w:ind w:left="1080" w:hanging="371"/>
        <w:jc w:val="both"/>
        <w:rPr>
          <w:sz w:val="22"/>
          <w:szCs w:val="22"/>
        </w:rPr>
      </w:pPr>
    </w:p>
    <w:p w:rsidR="00D63EC4" w:rsidRPr="00AD7671" w:rsidRDefault="00D63EC4" w:rsidP="00AD7671">
      <w:pPr>
        <w:spacing w:line="320" w:lineRule="exact"/>
        <w:ind w:left="1080" w:hanging="371"/>
        <w:jc w:val="both"/>
        <w:rPr>
          <w:sz w:val="22"/>
          <w:szCs w:val="22"/>
        </w:rPr>
      </w:pPr>
    </w:p>
    <w:p w:rsidR="00BF23FD" w:rsidRPr="00AD7671" w:rsidRDefault="00BF23FD" w:rsidP="00AD7671">
      <w:pPr>
        <w:spacing w:line="320" w:lineRule="exact"/>
        <w:ind w:left="360"/>
        <w:rPr>
          <w:sz w:val="22"/>
          <w:szCs w:val="22"/>
        </w:rPr>
      </w:pPr>
      <w:r w:rsidRPr="00AD7671">
        <w:rPr>
          <w:sz w:val="22"/>
          <w:szCs w:val="22"/>
        </w:rPr>
        <w:t>_____________________________</w:t>
      </w:r>
      <w:r w:rsidRPr="00AD7671">
        <w:rPr>
          <w:sz w:val="22"/>
          <w:szCs w:val="22"/>
        </w:rPr>
        <w:tab/>
      </w:r>
      <w:r w:rsidRPr="00AD7671">
        <w:rPr>
          <w:sz w:val="22"/>
          <w:szCs w:val="22"/>
        </w:rPr>
        <w:tab/>
      </w:r>
      <w:r w:rsidRPr="00AD7671">
        <w:rPr>
          <w:sz w:val="22"/>
          <w:szCs w:val="22"/>
        </w:rPr>
        <w:tab/>
        <w:t>____________________________</w:t>
      </w:r>
    </w:p>
    <w:p w:rsidR="00590C90" w:rsidRDefault="00BF23FD" w:rsidP="00AD7671">
      <w:pPr>
        <w:pStyle w:val="Akapitzlist1"/>
        <w:spacing w:after="0" w:line="320" w:lineRule="exact"/>
        <w:ind w:left="1080" w:hanging="371"/>
        <w:jc w:val="both"/>
        <w:rPr>
          <w:b/>
          <w:lang w:eastAsia="ar-SA"/>
        </w:rPr>
      </w:pPr>
      <w:r w:rsidRPr="00AD7671">
        <w:rPr>
          <w:rFonts w:ascii="Times New Roman" w:hAnsi="Times New Roman" w:cs="Times New Roman"/>
        </w:rPr>
        <w:t>(miejscowość, data)</w:t>
      </w:r>
      <w:r w:rsidRPr="00AD7671">
        <w:rPr>
          <w:rFonts w:ascii="Times New Roman" w:hAnsi="Times New Roman" w:cs="Times New Roman"/>
        </w:rPr>
        <w:tab/>
      </w:r>
      <w:r w:rsidRPr="00AD7671">
        <w:rPr>
          <w:rFonts w:ascii="Times New Roman" w:hAnsi="Times New Roman" w:cs="Times New Roman"/>
        </w:rPr>
        <w:tab/>
      </w:r>
      <w:r w:rsidRPr="00AD7671">
        <w:rPr>
          <w:rFonts w:ascii="Times New Roman" w:hAnsi="Times New Roman" w:cs="Times New Roman"/>
        </w:rPr>
        <w:tab/>
      </w:r>
      <w:r w:rsidRPr="00AD7671">
        <w:rPr>
          <w:rFonts w:ascii="Times New Roman" w:hAnsi="Times New Roman" w:cs="Times New Roman"/>
        </w:rPr>
        <w:tab/>
      </w:r>
      <w:r w:rsidRPr="00AD7671">
        <w:rPr>
          <w:rFonts w:ascii="Times New Roman" w:hAnsi="Times New Roman" w:cs="Times New Roman"/>
        </w:rPr>
        <w:tab/>
      </w:r>
      <w:r w:rsidRPr="00AD7671">
        <w:rPr>
          <w:rFonts w:ascii="Times New Roman" w:hAnsi="Times New Roman" w:cs="Times New Roman"/>
        </w:rPr>
        <w:tab/>
      </w:r>
      <w:r w:rsidRPr="00AD7671">
        <w:rPr>
          <w:rFonts w:ascii="Times New Roman" w:hAnsi="Times New Roman" w:cs="Times New Roman"/>
        </w:rPr>
        <w:tab/>
        <w:t>(podpis)</w:t>
      </w:r>
      <w:bookmarkStart w:id="2" w:name="_Toc14668112"/>
      <w:bookmarkStart w:id="3" w:name="_Toc19683286"/>
      <w:bookmarkStart w:id="4" w:name="_Toc19683422"/>
      <w:bookmarkStart w:id="5" w:name="_Toc19683660"/>
      <w:bookmarkEnd w:id="2"/>
      <w:bookmarkEnd w:id="3"/>
      <w:bookmarkEnd w:id="4"/>
      <w:bookmarkEnd w:id="5"/>
      <w:r w:rsidR="00590C90">
        <w:rPr>
          <w:b/>
          <w:lang w:eastAsia="ar-SA"/>
        </w:rPr>
        <w:br w:type="page"/>
      </w:r>
    </w:p>
    <w:p w:rsidR="00445D75" w:rsidRDefault="00445D75" w:rsidP="00445D75">
      <w:pPr>
        <w:keepNext/>
        <w:suppressAutoHyphens/>
        <w:overflowPunct w:val="0"/>
        <w:autoSpaceDE w:val="0"/>
        <w:spacing w:line="360" w:lineRule="auto"/>
        <w:ind w:left="709"/>
        <w:jc w:val="right"/>
        <w:textAlignment w:val="baseline"/>
        <w:outlineLvl w:val="1"/>
        <w:rPr>
          <w:b/>
          <w:lang w:eastAsia="ar-SA"/>
        </w:rPr>
      </w:pPr>
      <w:r w:rsidRPr="00445D75">
        <w:rPr>
          <w:b/>
          <w:lang w:eastAsia="ar-SA"/>
        </w:rPr>
        <w:t xml:space="preserve">Załącznik nr </w:t>
      </w:r>
      <w:r w:rsidR="005359D8">
        <w:rPr>
          <w:b/>
          <w:lang w:eastAsia="ar-SA"/>
        </w:rPr>
        <w:t>2</w:t>
      </w:r>
      <w:r w:rsidRPr="00445D75">
        <w:rPr>
          <w:b/>
          <w:lang w:eastAsia="ar-SA"/>
        </w:rPr>
        <w:t xml:space="preserve"> do zapytania ofertowego</w:t>
      </w:r>
    </w:p>
    <w:p w:rsidR="00200717" w:rsidRPr="00FC2BA1" w:rsidRDefault="00200717" w:rsidP="00200717">
      <w:pPr>
        <w:suppressAutoHyphens/>
        <w:overflowPunct w:val="0"/>
        <w:autoSpaceDE w:val="0"/>
        <w:spacing w:line="360" w:lineRule="auto"/>
        <w:textAlignment w:val="baseline"/>
        <w:rPr>
          <w:sz w:val="20"/>
          <w:szCs w:val="20"/>
          <w:lang w:eastAsia="ar-SA"/>
        </w:rPr>
      </w:pPr>
    </w:p>
    <w:p w:rsidR="00200717" w:rsidRPr="00FC2BA1" w:rsidRDefault="00200717" w:rsidP="00200717">
      <w:pPr>
        <w:widowControl w:val="0"/>
        <w:suppressAutoHyphens/>
        <w:autoSpaceDE w:val="0"/>
        <w:jc w:val="both"/>
        <w:rPr>
          <w:rFonts w:eastAsia="Arial"/>
          <w:lang w:eastAsia="ar-SA"/>
        </w:rPr>
      </w:pPr>
      <w:r w:rsidRPr="00FC2BA1">
        <w:rPr>
          <w:rFonts w:eastAsia="Arial"/>
          <w:lang w:eastAsia="ar-SA"/>
        </w:rPr>
        <w:t>...........................................</w:t>
      </w:r>
    </w:p>
    <w:p w:rsidR="00200717" w:rsidRPr="00FC2BA1" w:rsidRDefault="00200717" w:rsidP="00200717">
      <w:pPr>
        <w:suppressAutoHyphens/>
        <w:overflowPunct w:val="0"/>
        <w:autoSpaceDE w:val="0"/>
        <w:jc w:val="both"/>
        <w:textAlignment w:val="baseline"/>
        <w:rPr>
          <w:sz w:val="20"/>
          <w:szCs w:val="20"/>
          <w:lang w:eastAsia="ar-SA"/>
        </w:rPr>
      </w:pPr>
      <w:r w:rsidRPr="00FC2BA1">
        <w:rPr>
          <w:sz w:val="20"/>
          <w:szCs w:val="20"/>
          <w:lang w:eastAsia="ar-SA"/>
        </w:rPr>
        <w:t>Pieczątka firmowa Wykonawcy</w:t>
      </w:r>
    </w:p>
    <w:p w:rsidR="00200717" w:rsidRPr="00FC2BA1" w:rsidRDefault="00200717" w:rsidP="00200717">
      <w:pPr>
        <w:suppressAutoHyphens/>
        <w:overflowPunct w:val="0"/>
        <w:autoSpaceDE w:val="0"/>
        <w:jc w:val="both"/>
        <w:textAlignment w:val="baseline"/>
        <w:rPr>
          <w:sz w:val="20"/>
          <w:szCs w:val="20"/>
          <w:lang w:eastAsia="ar-SA"/>
        </w:rPr>
      </w:pPr>
      <w:r w:rsidRPr="00FC2BA1">
        <w:rPr>
          <w:sz w:val="20"/>
          <w:szCs w:val="20"/>
          <w:lang w:eastAsia="ar-SA"/>
        </w:rPr>
        <w:t>/Imię i Nazwisko Wykonawcy</w:t>
      </w:r>
    </w:p>
    <w:p w:rsidR="00200717" w:rsidRDefault="00200717" w:rsidP="00200717">
      <w:pPr>
        <w:widowControl w:val="0"/>
        <w:suppressAutoHyphens/>
        <w:autoSpaceDE w:val="0"/>
        <w:spacing w:line="360" w:lineRule="exact"/>
        <w:jc w:val="both"/>
        <w:rPr>
          <w:rFonts w:eastAsia="Arial"/>
          <w:b/>
          <w:bCs/>
          <w:sz w:val="20"/>
          <w:szCs w:val="20"/>
          <w:u w:val="single"/>
          <w:lang w:eastAsia="ar-SA"/>
        </w:rPr>
      </w:pPr>
    </w:p>
    <w:p w:rsidR="00200717" w:rsidRPr="00FC2BA1" w:rsidRDefault="00200717" w:rsidP="00200717">
      <w:pPr>
        <w:widowControl w:val="0"/>
        <w:suppressAutoHyphens/>
        <w:autoSpaceDE w:val="0"/>
        <w:spacing w:line="360" w:lineRule="exact"/>
        <w:jc w:val="both"/>
        <w:rPr>
          <w:rFonts w:eastAsia="Arial"/>
          <w:b/>
          <w:bCs/>
          <w:sz w:val="20"/>
          <w:szCs w:val="20"/>
          <w:u w:val="single"/>
          <w:lang w:eastAsia="ar-SA"/>
        </w:rPr>
      </w:pPr>
    </w:p>
    <w:p w:rsidR="00200717" w:rsidRPr="00FC2BA1" w:rsidRDefault="00200717" w:rsidP="00200717">
      <w:pPr>
        <w:widowControl w:val="0"/>
        <w:suppressAutoHyphens/>
        <w:autoSpaceDE w:val="0"/>
        <w:spacing w:line="360" w:lineRule="exact"/>
        <w:jc w:val="center"/>
        <w:rPr>
          <w:rFonts w:eastAsia="Arial"/>
          <w:b/>
          <w:bCs/>
          <w:u w:val="single"/>
          <w:lang w:eastAsia="ar-SA"/>
        </w:rPr>
      </w:pPr>
      <w:r w:rsidRPr="00FC2BA1">
        <w:rPr>
          <w:rFonts w:eastAsia="Arial"/>
          <w:b/>
          <w:bCs/>
          <w:u w:val="single"/>
          <w:lang w:eastAsia="ar-SA"/>
        </w:rPr>
        <w:t xml:space="preserve">WYKAZ WYKONANYCH </w:t>
      </w:r>
      <w:r w:rsidR="00AD7671">
        <w:rPr>
          <w:rFonts w:eastAsia="Arial"/>
          <w:b/>
          <w:bCs/>
          <w:u w:val="single"/>
          <w:lang w:eastAsia="ar-SA"/>
        </w:rPr>
        <w:t xml:space="preserve">PRAC </w:t>
      </w:r>
      <w:r w:rsidRPr="00FC2BA1">
        <w:rPr>
          <w:rFonts w:eastAsia="Arial"/>
          <w:b/>
          <w:bCs/>
          <w:u w:val="single"/>
          <w:lang w:eastAsia="ar-SA"/>
        </w:rPr>
        <w:t>W ZAKRESIE NIEZBĘDNYM DO WYKAZANIA SPEŁNIANIA WARUNKU WIEDZY I DOŚWIADCZENIA</w:t>
      </w:r>
    </w:p>
    <w:p w:rsidR="00200717" w:rsidRPr="00FC2BA1" w:rsidRDefault="00200717" w:rsidP="00200717">
      <w:pPr>
        <w:widowControl w:val="0"/>
        <w:suppressAutoHyphens/>
        <w:autoSpaceDE w:val="0"/>
        <w:spacing w:line="360" w:lineRule="exact"/>
        <w:jc w:val="both"/>
        <w:rPr>
          <w:rFonts w:eastAsia="Arial"/>
          <w:b/>
          <w:bCs/>
          <w:sz w:val="20"/>
          <w:szCs w:val="20"/>
          <w:u w:val="single"/>
          <w:lang w:eastAsia="ar-SA"/>
        </w:rPr>
      </w:pPr>
    </w:p>
    <w:p w:rsidR="00200717" w:rsidRPr="001847C3" w:rsidRDefault="00200717" w:rsidP="00200717">
      <w:pPr>
        <w:suppressAutoHyphens/>
        <w:overflowPunct w:val="0"/>
        <w:autoSpaceDE w:val="0"/>
        <w:spacing w:line="300" w:lineRule="exact"/>
        <w:jc w:val="both"/>
        <w:textAlignment w:val="baseline"/>
        <w:rPr>
          <w:b/>
          <w:bCs/>
          <w:sz w:val="22"/>
          <w:szCs w:val="22"/>
          <w:lang w:eastAsia="ar-SA"/>
        </w:rPr>
      </w:pPr>
      <w:r w:rsidRPr="001847C3">
        <w:rPr>
          <w:sz w:val="22"/>
          <w:szCs w:val="22"/>
          <w:lang w:eastAsia="ar-SA"/>
        </w:rPr>
        <w:t>Składając ofertę na:</w:t>
      </w:r>
      <w:r w:rsidRPr="001847C3">
        <w:rPr>
          <w:b/>
          <w:sz w:val="22"/>
          <w:szCs w:val="22"/>
          <w:lang w:eastAsia="ar-SA"/>
        </w:rPr>
        <w:t xml:space="preserve"> </w:t>
      </w:r>
      <w:r w:rsidR="00AD7671" w:rsidRPr="00AD7671">
        <w:rPr>
          <w:b/>
          <w:bCs/>
          <w:sz w:val="22"/>
          <w:szCs w:val="22"/>
          <w:lang w:eastAsia="ar-SA" w:bidi="pl-PL"/>
        </w:rPr>
        <w:t>Wykonanie okresowych pomiarów ochronnych instalacji elektrycznej niskiego napięcia w budynkach Głównego Instytutu Górnictwa w Katowicach.</w:t>
      </w:r>
    </w:p>
    <w:p w:rsidR="00200717" w:rsidRPr="00FC2BA1" w:rsidRDefault="00200717" w:rsidP="00200717">
      <w:pPr>
        <w:widowControl w:val="0"/>
        <w:tabs>
          <w:tab w:val="left" w:pos="14"/>
          <w:tab w:val="left" w:leader="dot" w:pos="8851"/>
        </w:tabs>
        <w:suppressAutoHyphens/>
        <w:autoSpaceDE w:val="0"/>
        <w:spacing w:line="300" w:lineRule="exact"/>
        <w:jc w:val="both"/>
        <w:rPr>
          <w:rFonts w:eastAsia="Arial"/>
          <w:lang w:eastAsia="ar-SA"/>
        </w:rPr>
      </w:pPr>
      <w:r w:rsidRPr="001847C3">
        <w:rPr>
          <w:rFonts w:eastAsia="Arial"/>
          <w:sz w:val="22"/>
          <w:szCs w:val="22"/>
          <w:lang w:eastAsia="ar-SA"/>
        </w:rPr>
        <w:t xml:space="preserve">przedkładam/y następujący wykaz wykonanych/ wykonywanych </w:t>
      </w:r>
      <w:r w:rsidRPr="001847C3">
        <w:rPr>
          <w:rFonts w:eastAsia="Arial"/>
          <w:i/>
          <w:iCs/>
          <w:sz w:val="22"/>
          <w:szCs w:val="22"/>
          <w:lang w:eastAsia="ar-SA"/>
        </w:rPr>
        <w:t xml:space="preserve">(wybrać właściwą opcję) </w:t>
      </w:r>
      <w:r w:rsidR="00676138" w:rsidRPr="00676138">
        <w:rPr>
          <w:rFonts w:eastAsia="Arial"/>
          <w:iCs/>
          <w:sz w:val="22"/>
          <w:szCs w:val="22"/>
          <w:lang w:eastAsia="ar-SA"/>
        </w:rPr>
        <w:t>dostaw</w:t>
      </w:r>
      <w:r w:rsidR="00676138">
        <w:rPr>
          <w:rFonts w:eastAsia="Arial"/>
          <w:iCs/>
          <w:sz w:val="22"/>
          <w:szCs w:val="22"/>
          <w:lang w:eastAsia="ar-SA"/>
        </w:rPr>
        <w:t>.</w:t>
      </w:r>
      <w:r w:rsidRPr="00FC2BA1">
        <w:rPr>
          <w:rFonts w:eastAsia="Arial"/>
          <w:lang w:eastAsia="ar-SA"/>
        </w:rPr>
        <w:t xml:space="preserve"> </w:t>
      </w:r>
    </w:p>
    <w:p w:rsidR="00200717" w:rsidRPr="00FC2BA1" w:rsidRDefault="00200717" w:rsidP="00200717">
      <w:pPr>
        <w:widowControl w:val="0"/>
        <w:suppressAutoHyphens/>
        <w:overflowPunct w:val="0"/>
        <w:autoSpaceDE w:val="0"/>
        <w:spacing w:line="300" w:lineRule="exact"/>
        <w:ind w:left="426"/>
        <w:jc w:val="both"/>
        <w:textAlignment w:val="baseline"/>
        <w:rPr>
          <w:sz w:val="20"/>
          <w:szCs w:val="20"/>
          <w:lang w:eastAsia="ar-SA"/>
        </w:rPr>
      </w:pPr>
    </w:p>
    <w:p w:rsidR="00200717" w:rsidRDefault="00200717" w:rsidP="00200717">
      <w:pPr>
        <w:widowControl w:val="0"/>
        <w:tabs>
          <w:tab w:val="left" w:pos="10"/>
          <w:tab w:val="left" w:leader="dot" w:pos="3667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tbl>
      <w:tblPr>
        <w:tblpPr w:leftFromText="141" w:rightFromText="141" w:vertAnchor="text" w:horzAnchor="margin" w:tblpXSpec="center" w:tblpY="90"/>
        <w:tblW w:w="1027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671"/>
        <w:gridCol w:w="2640"/>
        <w:gridCol w:w="2640"/>
        <w:gridCol w:w="2160"/>
        <w:gridCol w:w="2160"/>
      </w:tblGrid>
      <w:tr w:rsidR="00200717" w:rsidRPr="00FC2BA1">
        <w:trPr>
          <w:trHeight w:val="1233"/>
        </w:trPr>
        <w:tc>
          <w:tcPr>
            <w:tcW w:w="671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jc w:val="center"/>
              <w:textAlignment w:val="baseline"/>
              <w:rPr>
                <w:sz w:val="18"/>
                <w:szCs w:val="20"/>
                <w:lang w:eastAsia="ar-SA"/>
              </w:rPr>
            </w:pPr>
            <w:r w:rsidRPr="00FC2BA1">
              <w:rPr>
                <w:sz w:val="18"/>
                <w:szCs w:val="20"/>
                <w:lang w:eastAsia="ar-SA"/>
              </w:rPr>
              <w:t>Lp.</w:t>
            </w:r>
          </w:p>
        </w:tc>
        <w:tc>
          <w:tcPr>
            <w:tcW w:w="2640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-671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FC2BA1">
              <w:rPr>
                <w:sz w:val="22"/>
                <w:szCs w:val="22"/>
                <w:lang w:eastAsia="ar-SA"/>
              </w:rPr>
              <w:t>Zamawiający</w:t>
            </w:r>
          </w:p>
        </w:tc>
        <w:tc>
          <w:tcPr>
            <w:tcW w:w="2640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AD7671">
            <w:pPr>
              <w:shd w:val="clear" w:color="auto" w:fill="FFFFFF"/>
              <w:suppressAutoHyphens/>
              <w:overflowPunct w:val="0"/>
              <w:autoSpaceDE w:val="0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FC2BA1">
              <w:rPr>
                <w:sz w:val="22"/>
                <w:szCs w:val="22"/>
                <w:lang w:eastAsia="ar-SA"/>
              </w:rPr>
              <w:t xml:space="preserve">Nazwa i opis wykonanych </w:t>
            </w:r>
            <w:r w:rsidR="00AD7671">
              <w:rPr>
                <w:sz w:val="22"/>
                <w:szCs w:val="22"/>
                <w:lang w:eastAsia="ar-SA"/>
              </w:rPr>
              <w:t>prac</w:t>
            </w:r>
          </w:p>
        </w:tc>
        <w:tc>
          <w:tcPr>
            <w:tcW w:w="2160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FC2BA1">
              <w:rPr>
                <w:sz w:val="22"/>
                <w:szCs w:val="22"/>
                <w:lang w:eastAsia="ar-SA"/>
              </w:rPr>
              <w:t xml:space="preserve">Data wykonania </w:t>
            </w:r>
            <w:r w:rsidR="00AD7671">
              <w:rPr>
                <w:sz w:val="22"/>
                <w:szCs w:val="22"/>
                <w:lang w:eastAsia="ar-SA"/>
              </w:rPr>
              <w:t>prac</w:t>
            </w:r>
            <w:r w:rsidRPr="00FC2BA1">
              <w:rPr>
                <w:sz w:val="22"/>
                <w:szCs w:val="22"/>
                <w:lang w:eastAsia="ar-SA"/>
              </w:rPr>
              <w:t>:</w:t>
            </w:r>
          </w:p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FC2BA1">
              <w:rPr>
                <w:sz w:val="22"/>
                <w:szCs w:val="22"/>
                <w:lang w:eastAsia="ar-SA"/>
              </w:rPr>
              <w:t>(dzień, m-c, rok)</w:t>
            </w:r>
          </w:p>
        </w:tc>
        <w:tc>
          <w:tcPr>
            <w:tcW w:w="2160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200717" w:rsidRPr="00FC2BA1" w:rsidRDefault="00D07290" w:rsidP="00D07290">
            <w:pPr>
              <w:shd w:val="clear" w:color="auto" w:fill="FFFFFF"/>
              <w:suppressAutoHyphens/>
              <w:overflowPunct w:val="0"/>
              <w:autoSpaceDE w:val="0"/>
              <w:ind w:left="49" w:hanging="49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 xml:space="preserve">Wartość </w:t>
            </w:r>
            <w:proofErr w:type="spellStart"/>
            <w:r w:rsidR="00AD7671">
              <w:rPr>
                <w:sz w:val="22"/>
                <w:szCs w:val="22"/>
                <w:lang w:eastAsia="ar-SA"/>
              </w:rPr>
              <w:t>prac</w:t>
            </w:r>
            <w:r>
              <w:rPr>
                <w:sz w:val="22"/>
                <w:szCs w:val="22"/>
                <w:lang w:eastAsia="ar-SA"/>
              </w:rPr>
              <w:t>usług</w:t>
            </w:r>
            <w:proofErr w:type="spellEnd"/>
          </w:p>
        </w:tc>
      </w:tr>
      <w:tr w:rsidR="00200717" w:rsidRPr="00FC2BA1">
        <w:trPr>
          <w:trHeight w:val="674"/>
        </w:trPr>
        <w:tc>
          <w:tcPr>
            <w:tcW w:w="671" w:type="dxa"/>
            <w:tcBorders>
              <w:top w:val="nil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nil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</w:tr>
      <w:tr w:rsidR="00200717" w:rsidRPr="00FC2BA1">
        <w:trPr>
          <w:trHeight w:val="722"/>
        </w:trPr>
        <w:tc>
          <w:tcPr>
            <w:tcW w:w="671" w:type="dxa"/>
            <w:tcBorders>
              <w:top w:val="nil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nil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</w:tr>
      <w:tr w:rsidR="00200717" w:rsidRPr="00FC2BA1">
        <w:trPr>
          <w:trHeight w:val="718"/>
        </w:trPr>
        <w:tc>
          <w:tcPr>
            <w:tcW w:w="671" w:type="dxa"/>
            <w:tcBorders>
              <w:top w:val="sing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</w:tr>
    </w:tbl>
    <w:p w:rsidR="00200717" w:rsidRDefault="00200717" w:rsidP="00200717">
      <w:pPr>
        <w:widowControl w:val="0"/>
        <w:tabs>
          <w:tab w:val="left" w:pos="10"/>
          <w:tab w:val="left" w:leader="dot" w:pos="3667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Default="00200717" w:rsidP="00200717">
      <w:pPr>
        <w:widowControl w:val="0"/>
        <w:tabs>
          <w:tab w:val="left" w:pos="10"/>
          <w:tab w:val="left" w:leader="dot" w:pos="3667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Pr="00FC2BA1" w:rsidRDefault="00200717" w:rsidP="00200717">
      <w:pPr>
        <w:widowControl w:val="0"/>
        <w:tabs>
          <w:tab w:val="left" w:pos="10"/>
          <w:tab w:val="left" w:leader="dot" w:pos="3667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  <w:r w:rsidRPr="00FC2BA1">
        <w:rPr>
          <w:rFonts w:eastAsia="Arial"/>
          <w:lang w:eastAsia="ar-SA"/>
        </w:rPr>
        <w:t xml:space="preserve">Do niniejszego wykazu dołączamy .......szt. dokumentów potwierdzających. że wskazane i opisane wyżej </w:t>
      </w:r>
      <w:r w:rsidR="00AD7671">
        <w:rPr>
          <w:rFonts w:eastAsia="Arial"/>
          <w:lang w:eastAsia="ar-SA"/>
        </w:rPr>
        <w:t>prace</w:t>
      </w:r>
      <w:r w:rsidRPr="00FC2BA1">
        <w:rPr>
          <w:rFonts w:eastAsia="Arial"/>
          <w:lang w:eastAsia="ar-SA"/>
        </w:rPr>
        <w:t xml:space="preserve"> zostały wykonane</w:t>
      </w:r>
      <w:r w:rsidR="00AD7671">
        <w:rPr>
          <w:rFonts w:eastAsia="Arial"/>
          <w:lang w:eastAsia="ar-SA"/>
        </w:rPr>
        <w:t>.</w:t>
      </w:r>
    </w:p>
    <w:p w:rsidR="00200717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Pr="00FC2BA1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Pr="00FC2BA1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Pr="00FC2BA1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jc w:val="both"/>
        <w:rPr>
          <w:rFonts w:eastAsia="Arial"/>
          <w:lang w:eastAsia="ar-SA"/>
        </w:rPr>
      </w:pPr>
      <w:r w:rsidRPr="00FC2BA1">
        <w:rPr>
          <w:rFonts w:eastAsia="Arial"/>
          <w:lang w:eastAsia="ar-SA"/>
        </w:rPr>
        <w:t>....................................... , dnia .......................</w:t>
      </w:r>
      <w:r w:rsidRPr="00FC2BA1">
        <w:rPr>
          <w:rFonts w:eastAsia="Arial"/>
          <w:lang w:eastAsia="ar-SA"/>
        </w:rPr>
        <w:tab/>
      </w:r>
      <w:r w:rsidRPr="00FC2BA1">
        <w:rPr>
          <w:rFonts w:eastAsia="Arial"/>
          <w:lang w:eastAsia="ar-SA"/>
        </w:rPr>
        <w:tab/>
        <w:t>......................................................</w:t>
      </w:r>
    </w:p>
    <w:p w:rsidR="00200717" w:rsidRPr="00FC2BA1" w:rsidRDefault="00200717" w:rsidP="00200717">
      <w:pPr>
        <w:widowControl w:val="0"/>
        <w:suppressAutoHyphens/>
        <w:autoSpaceDE w:val="0"/>
        <w:ind w:left="5761"/>
        <w:jc w:val="both"/>
        <w:rPr>
          <w:rFonts w:eastAsia="Arial"/>
          <w:sz w:val="20"/>
          <w:szCs w:val="20"/>
          <w:lang w:eastAsia="ar-SA"/>
        </w:rPr>
      </w:pPr>
      <w:r w:rsidRPr="00FC2BA1">
        <w:rPr>
          <w:rFonts w:eastAsia="Arial"/>
          <w:sz w:val="20"/>
          <w:szCs w:val="20"/>
          <w:lang w:eastAsia="ar-SA"/>
        </w:rPr>
        <w:t>Podpis wraz z pieczęcią osoby uprawnionej do reprezentowania Wykonawcy</w:t>
      </w:r>
    </w:p>
    <w:p w:rsidR="00FE7E86" w:rsidRDefault="00FE7E86" w:rsidP="00445D75">
      <w:pPr>
        <w:keepNext/>
        <w:suppressAutoHyphens/>
        <w:overflowPunct w:val="0"/>
        <w:autoSpaceDE w:val="0"/>
        <w:spacing w:line="360" w:lineRule="auto"/>
        <w:ind w:left="709"/>
        <w:jc w:val="right"/>
        <w:textAlignment w:val="baseline"/>
        <w:outlineLvl w:val="1"/>
        <w:rPr>
          <w:b/>
          <w:lang w:eastAsia="ar-SA"/>
        </w:rPr>
      </w:pPr>
    </w:p>
    <w:p w:rsidR="009002CA" w:rsidRPr="00445D75" w:rsidRDefault="009002CA" w:rsidP="00445D75">
      <w:pPr>
        <w:keepNext/>
        <w:suppressAutoHyphens/>
        <w:overflowPunct w:val="0"/>
        <w:autoSpaceDE w:val="0"/>
        <w:spacing w:line="360" w:lineRule="auto"/>
        <w:ind w:left="709"/>
        <w:jc w:val="right"/>
        <w:textAlignment w:val="baseline"/>
        <w:outlineLvl w:val="1"/>
        <w:rPr>
          <w:b/>
          <w:lang w:eastAsia="ar-SA"/>
        </w:rPr>
        <w:sectPr w:rsidR="009002CA" w:rsidRPr="00445D75" w:rsidSect="002A5AD0">
          <w:pgSz w:w="11906" w:h="16838"/>
          <w:pgMar w:top="1417" w:right="1133" w:bottom="1417" w:left="1417" w:header="708" w:footer="708" w:gutter="0"/>
          <w:cols w:space="708"/>
          <w:titlePg/>
          <w:docGrid w:linePitch="360"/>
        </w:sectPr>
      </w:pPr>
    </w:p>
    <w:p w:rsidR="004739CF" w:rsidRPr="004739CF" w:rsidRDefault="004739CF" w:rsidP="004739CF">
      <w:pPr>
        <w:jc w:val="right"/>
        <w:rPr>
          <w:b/>
          <w:bCs/>
        </w:rPr>
      </w:pPr>
      <w:bookmarkStart w:id="6" w:name="_Toc516473347"/>
      <w:r w:rsidRPr="004739CF">
        <w:rPr>
          <w:b/>
          <w:bCs/>
        </w:rPr>
        <w:t xml:space="preserve">Załącznik nr </w:t>
      </w:r>
      <w:r w:rsidR="00AD7671">
        <w:rPr>
          <w:b/>
          <w:bCs/>
        </w:rPr>
        <w:t>3</w:t>
      </w:r>
      <w:r w:rsidRPr="004739CF">
        <w:rPr>
          <w:b/>
          <w:bCs/>
        </w:rPr>
        <w:t xml:space="preserve"> do Zapytania ofertowego</w:t>
      </w:r>
      <w:bookmarkEnd w:id="6"/>
      <w:r w:rsidRPr="004739CF">
        <w:rPr>
          <w:b/>
          <w:bCs/>
        </w:rPr>
        <w:t xml:space="preserve"> dotyczący RODO</w:t>
      </w:r>
    </w:p>
    <w:p w:rsidR="004739CF" w:rsidRPr="004739CF" w:rsidRDefault="004739CF" w:rsidP="004739CF">
      <w:pPr>
        <w:spacing w:line="280" w:lineRule="exact"/>
        <w:jc w:val="right"/>
        <w:rPr>
          <w:b/>
          <w:bCs/>
        </w:rPr>
      </w:pPr>
    </w:p>
    <w:p w:rsidR="004739CF" w:rsidRPr="004739CF" w:rsidRDefault="004739CF" w:rsidP="004739CF">
      <w:pPr>
        <w:spacing w:line="280" w:lineRule="exact"/>
        <w:jc w:val="both"/>
        <w:rPr>
          <w:b/>
          <w:bCs/>
          <w:sz w:val="22"/>
          <w:u w:val="single"/>
        </w:rPr>
      </w:pPr>
      <w:r w:rsidRPr="004739CF">
        <w:rPr>
          <w:sz w:val="22"/>
        </w:rPr>
        <w:t xml:space="preserve">Dotyczy postępowania o udzielenie zamówienia publicznego pn.: </w:t>
      </w:r>
      <w:r w:rsidR="004F1703" w:rsidRPr="004F1703">
        <w:rPr>
          <w:b/>
          <w:bCs/>
          <w:sz w:val="22"/>
          <w:lang w:bidi="pl-PL"/>
        </w:rPr>
        <w:t>Wykonanie okresowych pomiarów ochronnych instalacji elektrycznej niskiego napięcia w budynkach Głównego Instytutu Górnictwa w Katowicach</w:t>
      </w:r>
      <w:r w:rsidR="000B46A0" w:rsidRPr="000B46A0">
        <w:rPr>
          <w:b/>
          <w:bCs/>
          <w:sz w:val="22"/>
        </w:rPr>
        <w:t>.</w:t>
      </w:r>
    </w:p>
    <w:p w:rsidR="004739CF" w:rsidRPr="004739CF" w:rsidRDefault="004739CF" w:rsidP="004739CF">
      <w:pPr>
        <w:spacing w:line="280" w:lineRule="exact"/>
        <w:rPr>
          <w:sz w:val="20"/>
        </w:rPr>
      </w:pPr>
    </w:p>
    <w:p w:rsidR="004739CF" w:rsidRPr="004739CF" w:rsidRDefault="004739CF" w:rsidP="004739CF">
      <w:pPr>
        <w:spacing w:line="280" w:lineRule="exact"/>
        <w:jc w:val="both"/>
        <w:rPr>
          <w:sz w:val="22"/>
        </w:rPr>
      </w:pPr>
      <w:r w:rsidRPr="004739CF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4739CF" w:rsidRPr="004739CF" w:rsidRDefault="004739CF" w:rsidP="004739CF">
      <w:pPr>
        <w:spacing w:line="280" w:lineRule="exact"/>
        <w:jc w:val="both"/>
        <w:rPr>
          <w:b/>
          <w:sz w:val="20"/>
        </w:rPr>
      </w:pPr>
    </w:p>
    <w:p w:rsidR="004739CF" w:rsidRPr="004739CF" w:rsidRDefault="004739CF" w:rsidP="004739CF">
      <w:pPr>
        <w:spacing w:line="280" w:lineRule="exact"/>
        <w:jc w:val="both"/>
        <w:rPr>
          <w:sz w:val="22"/>
        </w:rPr>
      </w:pPr>
      <w:r w:rsidRPr="004739CF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4739CF" w:rsidRPr="004739CF" w:rsidRDefault="004739CF" w:rsidP="00B00CCA">
      <w:pPr>
        <w:numPr>
          <w:ilvl w:val="0"/>
          <w:numId w:val="5"/>
        </w:numPr>
        <w:spacing w:line="280" w:lineRule="exact"/>
        <w:jc w:val="both"/>
        <w:rPr>
          <w:i/>
          <w:sz w:val="22"/>
          <w:lang w:val="x-none"/>
        </w:rPr>
      </w:pPr>
      <w:r w:rsidRPr="004739CF">
        <w:rPr>
          <w:sz w:val="22"/>
          <w:lang w:val="x-none"/>
        </w:rPr>
        <w:t>administratorem Pani/Pana danych osobowych jest</w:t>
      </w:r>
      <w:r w:rsidRPr="004739CF">
        <w:rPr>
          <w:sz w:val="22"/>
        </w:rPr>
        <w:t xml:space="preserve">: </w:t>
      </w:r>
      <w:r w:rsidRPr="004739CF">
        <w:rPr>
          <w:b/>
          <w:sz w:val="22"/>
        </w:rPr>
        <w:t>Główny Instytut Górnictwa, Plac Gwarków 1; 40-166 Katowice</w:t>
      </w:r>
      <w:r w:rsidRPr="004739CF">
        <w:rPr>
          <w:i/>
          <w:sz w:val="22"/>
          <w:lang w:val="x-none"/>
        </w:rPr>
        <w:t>;</w:t>
      </w:r>
    </w:p>
    <w:p w:rsidR="004739CF" w:rsidRPr="004739CF" w:rsidRDefault="004739CF" w:rsidP="00B00CCA">
      <w:pPr>
        <w:numPr>
          <w:ilvl w:val="0"/>
          <w:numId w:val="6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4739CF">
        <w:rPr>
          <w:bCs/>
          <w:sz w:val="22"/>
        </w:rPr>
        <w:t xml:space="preserve"> </w:t>
      </w:r>
      <w:hyperlink r:id="rId15" w:history="1">
        <w:r w:rsidRPr="004739CF">
          <w:rPr>
            <w:color w:val="0000FF"/>
            <w:sz w:val="22"/>
            <w:u w:val="single"/>
          </w:rPr>
          <w:t>gdpr@gig.eu</w:t>
        </w:r>
      </w:hyperlink>
      <w:r w:rsidRPr="004739CF">
        <w:rPr>
          <w:sz w:val="22"/>
        </w:rPr>
        <w:t>, lub pisemnie na adres siedziby administratora.</w:t>
      </w:r>
    </w:p>
    <w:p w:rsidR="004739CF" w:rsidRPr="004739CF" w:rsidRDefault="004739CF" w:rsidP="00B00CCA">
      <w:pPr>
        <w:numPr>
          <w:ilvl w:val="0"/>
          <w:numId w:val="6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Pani/Pana dane osobowe przetwarzane będą na podstawie art. 6 ust. 1 lit. c</w:t>
      </w:r>
      <w:r w:rsidRPr="004739CF">
        <w:rPr>
          <w:i/>
          <w:sz w:val="22"/>
          <w:lang w:val="x-none"/>
        </w:rPr>
        <w:t xml:space="preserve"> </w:t>
      </w:r>
      <w:r w:rsidRPr="004739CF">
        <w:rPr>
          <w:sz w:val="22"/>
          <w:lang w:val="x-none"/>
        </w:rPr>
        <w:t>RODO w celu związanym z</w:t>
      </w:r>
      <w:r w:rsidRPr="004739CF">
        <w:rPr>
          <w:sz w:val="22"/>
        </w:rPr>
        <w:t> </w:t>
      </w:r>
      <w:r w:rsidRPr="004739CF">
        <w:rPr>
          <w:sz w:val="22"/>
          <w:lang w:val="x-none"/>
        </w:rPr>
        <w:t>postępowaniem o udzielenie zamówienia publicznego</w:t>
      </w:r>
      <w:r w:rsidRPr="004739CF">
        <w:rPr>
          <w:sz w:val="22"/>
        </w:rPr>
        <w:t xml:space="preserve">: </w:t>
      </w:r>
    </w:p>
    <w:p w:rsidR="004739CF" w:rsidRPr="004739CF" w:rsidRDefault="004F1703" w:rsidP="004739CF">
      <w:pPr>
        <w:spacing w:line="280" w:lineRule="exact"/>
        <w:jc w:val="both"/>
        <w:rPr>
          <w:sz w:val="22"/>
          <w:lang w:val="x-none"/>
        </w:rPr>
      </w:pPr>
      <w:r w:rsidRPr="004F1703">
        <w:rPr>
          <w:b/>
          <w:bCs/>
          <w:sz w:val="22"/>
          <w:lang w:bidi="pl-PL"/>
        </w:rPr>
        <w:t>Wykonanie okresowych pomiarów ochronnych instalacji elektrycznej niskiego napięcia w</w:t>
      </w:r>
      <w:r>
        <w:rPr>
          <w:b/>
          <w:bCs/>
          <w:sz w:val="22"/>
          <w:lang w:bidi="pl-PL"/>
        </w:rPr>
        <w:t> </w:t>
      </w:r>
      <w:r w:rsidRPr="004F1703">
        <w:rPr>
          <w:b/>
          <w:bCs/>
          <w:sz w:val="22"/>
          <w:lang w:bidi="pl-PL"/>
        </w:rPr>
        <w:t>budynkach Głównego Instytutu Górnictwa w Katowicach</w:t>
      </w:r>
      <w:r w:rsidR="004739CF" w:rsidRPr="004739CF">
        <w:rPr>
          <w:b/>
          <w:bCs/>
          <w:sz w:val="22"/>
        </w:rPr>
        <w:t>,</w:t>
      </w:r>
      <w:r w:rsidR="004739CF" w:rsidRPr="004739CF">
        <w:rPr>
          <w:b/>
          <w:sz w:val="22"/>
          <w:lang w:val="x-none"/>
        </w:rPr>
        <w:t xml:space="preserve"> </w:t>
      </w:r>
      <w:r w:rsidR="004739CF" w:rsidRPr="004739CF">
        <w:rPr>
          <w:sz w:val="22"/>
          <w:lang w:val="x-none"/>
        </w:rPr>
        <w:t>prowadzonym w</w:t>
      </w:r>
      <w:r w:rsidR="004739CF" w:rsidRPr="004739CF">
        <w:rPr>
          <w:sz w:val="22"/>
        </w:rPr>
        <w:t> </w:t>
      </w:r>
      <w:r w:rsidR="004739CF" w:rsidRPr="004739CF">
        <w:rPr>
          <w:sz w:val="22"/>
          <w:lang w:val="x-none"/>
        </w:rPr>
        <w:t xml:space="preserve">trybie: </w:t>
      </w:r>
      <w:r w:rsidR="004739CF" w:rsidRPr="004739CF">
        <w:rPr>
          <w:b/>
          <w:sz w:val="22"/>
        </w:rPr>
        <w:t>zapytania ofertowego</w:t>
      </w:r>
      <w:r w:rsidR="004739CF" w:rsidRPr="004739CF">
        <w:rPr>
          <w:sz w:val="22"/>
          <w:lang w:val="x-none"/>
        </w:rPr>
        <w:t>;</w:t>
      </w:r>
    </w:p>
    <w:p w:rsidR="004739CF" w:rsidRPr="004739CF" w:rsidRDefault="004739CF" w:rsidP="00B00CCA">
      <w:pPr>
        <w:numPr>
          <w:ilvl w:val="0"/>
          <w:numId w:val="6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odbiorcami Pani/Pana danych osobowych będą osoby lub podmioty, którym udostępniona zostanie dokumentacja</w:t>
      </w:r>
      <w:r w:rsidRPr="004739CF">
        <w:rPr>
          <w:sz w:val="22"/>
        </w:rPr>
        <w:t xml:space="preserve"> zapytania ofertowego w związku z jawnością postępowania.</w:t>
      </w:r>
    </w:p>
    <w:p w:rsidR="004739CF" w:rsidRPr="004739CF" w:rsidRDefault="004739CF" w:rsidP="00B00CCA">
      <w:pPr>
        <w:numPr>
          <w:ilvl w:val="0"/>
          <w:numId w:val="6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4739CF" w:rsidRPr="004739CF" w:rsidRDefault="004739CF" w:rsidP="00B00CCA">
      <w:pPr>
        <w:numPr>
          <w:ilvl w:val="0"/>
          <w:numId w:val="6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posiada Pani/Pan:</w:t>
      </w:r>
    </w:p>
    <w:p w:rsidR="004739CF" w:rsidRPr="004739CF" w:rsidRDefault="004739CF" w:rsidP="00B00CCA">
      <w:pPr>
        <w:numPr>
          <w:ilvl w:val="0"/>
          <w:numId w:val="7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na podstawie art. 15 RODO prawo dostępu do danych osobowych Pani/Pana dotyczących;</w:t>
      </w:r>
    </w:p>
    <w:p w:rsidR="004739CF" w:rsidRPr="004739CF" w:rsidRDefault="004739CF" w:rsidP="00B00CCA">
      <w:pPr>
        <w:numPr>
          <w:ilvl w:val="0"/>
          <w:numId w:val="7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na podstawie art. 16 RODO prawo do sprostowania Pani/Pana danych osobowych</w:t>
      </w:r>
      <w:r w:rsidRPr="004739CF">
        <w:rPr>
          <w:sz w:val="22"/>
          <w:vertAlign w:val="superscript"/>
          <w:lang w:val="x-none"/>
        </w:rPr>
        <w:t>(1)</w:t>
      </w:r>
      <w:r w:rsidRPr="004739CF">
        <w:rPr>
          <w:sz w:val="22"/>
          <w:lang w:val="x-none"/>
        </w:rPr>
        <w:t>;</w:t>
      </w:r>
    </w:p>
    <w:p w:rsidR="004739CF" w:rsidRPr="004739CF" w:rsidRDefault="004739CF" w:rsidP="00B00CCA">
      <w:pPr>
        <w:numPr>
          <w:ilvl w:val="0"/>
          <w:numId w:val="7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4739CF">
        <w:rPr>
          <w:sz w:val="22"/>
          <w:vertAlign w:val="superscript"/>
        </w:rPr>
        <w:t>(2)</w:t>
      </w:r>
      <w:r w:rsidRPr="004739CF">
        <w:rPr>
          <w:sz w:val="22"/>
          <w:lang w:val="x-none"/>
        </w:rPr>
        <w:t xml:space="preserve">;  </w:t>
      </w:r>
    </w:p>
    <w:p w:rsidR="004739CF" w:rsidRPr="004739CF" w:rsidRDefault="004739CF" w:rsidP="00B00CCA">
      <w:pPr>
        <w:numPr>
          <w:ilvl w:val="0"/>
          <w:numId w:val="7"/>
        </w:numPr>
        <w:spacing w:line="280" w:lineRule="exact"/>
        <w:jc w:val="both"/>
        <w:rPr>
          <w:i/>
          <w:sz w:val="22"/>
          <w:lang w:val="x-none"/>
        </w:rPr>
      </w:pPr>
      <w:r w:rsidRPr="004739CF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4739CF" w:rsidRPr="004739CF" w:rsidRDefault="004739CF" w:rsidP="00B00CCA">
      <w:pPr>
        <w:numPr>
          <w:ilvl w:val="0"/>
          <w:numId w:val="6"/>
        </w:numPr>
        <w:spacing w:line="280" w:lineRule="exact"/>
        <w:jc w:val="both"/>
        <w:rPr>
          <w:i/>
          <w:sz w:val="22"/>
          <w:lang w:val="x-none"/>
        </w:rPr>
      </w:pPr>
      <w:r w:rsidRPr="004739CF">
        <w:rPr>
          <w:sz w:val="22"/>
          <w:lang w:val="x-none"/>
        </w:rPr>
        <w:t>nie przysługuje Pani/Panu:</w:t>
      </w:r>
    </w:p>
    <w:p w:rsidR="004739CF" w:rsidRPr="004739CF" w:rsidRDefault="004739CF" w:rsidP="00B00CCA">
      <w:pPr>
        <w:numPr>
          <w:ilvl w:val="0"/>
          <w:numId w:val="8"/>
        </w:numPr>
        <w:spacing w:line="280" w:lineRule="exact"/>
        <w:jc w:val="both"/>
        <w:rPr>
          <w:i/>
          <w:sz w:val="22"/>
          <w:lang w:val="x-none"/>
        </w:rPr>
      </w:pPr>
      <w:r w:rsidRPr="004739CF">
        <w:rPr>
          <w:sz w:val="22"/>
          <w:lang w:val="x-none"/>
        </w:rPr>
        <w:t>w związku z art. 17 ust. 3 lit. b, d lub e RODO prawo do usunięcia danych osobowych;</w:t>
      </w:r>
    </w:p>
    <w:p w:rsidR="004739CF" w:rsidRPr="004739CF" w:rsidRDefault="004739CF" w:rsidP="00B00CCA">
      <w:pPr>
        <w:numPr>
          <w:ilvl w:val="0"/>
          <w:numId w:val="8"/>
        </w:numPr>
        <w:spacing w:line="280" w:lineRule="exact"/>
        <w:jc w:val="both"/>
        <w:rPr>
          <w:b/>
          <w:i/>
          <w:sz w:val="22"/>
          <w:lang w:val="x-none"/>
        </w:rPr>
      </w:pPr>
      <w:r w:rsidRPr="004739CF">
        <w:rPr>
          <w:sz w:val="22"/>
          <w:lang w:val="x-none"/>
        </w:rPr>
        <w:t>prawo do przenoszenia danych osobowych, o którym mowa w art. 20 RODO;</w:t>
      </w:r>
    </w:p>
    <w:p w:rsidR="004739CF" w:rsidRPr="004739CF" w:rsidRDefault="004739CF" w:rsidP="00B00CCA">
      <w:pPr>
        <w:numPr>
          <w:ilvl w:val="0"/>
          <w:numId w:val="8"/>
        </w:numPr>
        <w:spacing w:line="280" w:lineRule="exact"/>
        <w:jc w:val="both"/>
        <w:rPr>
          <w:i/>
          <w:lang w:val="x-none"/>
        </w:rPr>
      </w:pPr>
      <w:r w:rsidRPr="004739CF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4739CF" w:rsidRPr="004739CF" w:rsidRDefault="004739CF" w:rsidP="004739CF">
      <w:pPr>
        <w:rPr>
          <w:b/>
          <w:sz w:val="22"/>
        </w:rPr>
      </w:pPr>
    </w:p>
    <w:p w:rsidR="004739CF" w:rsidRPr="004739CF" w:rsidRDefault="004739CF" w:rsidP="004739CF">
      <w:pPr>
        <w:jc w:val="both"/>
        <w:rPr>
          <w:i/>
          <w:sz w:val="20"/>
          <w:lang w:val="x-none"/>
        </w:rPr>
      </w:pPr>
      <w:r w:rsidRPr="004739CF">
        <w:rPr>
          <w:b/>
          <w:i/>
          <w:sz w:val="20"/>
          <w:vertAlign w:val="superscript"/>
        </w:rPr>
        <w:t xml:space="preserve"> (1)</w:t>
      </w:r>
      <w:r w:rsidRPr="004739CF">
        <w:rPr>
          <w:b/>
          <w:i/>
          <w:sz w:val="20"/>
          <w:vertAlign w:val="superscript"/>
          <w:lang w:val="x-none"/>
        </w:rPr>
        <w:t xml:space="preserve"> </w:t>
      </w:r>
      <w:r w:rsidRPr="004739CF">
        <w:rPr>
          <w:b/>
          <w:i/>
          <w:sz w:val="20"/>
          <w:lang w:val="x-none"/>
        </w:rPr>
        <w:t>Wyjaśnienie:</w:t>
      </w:r>
      <w:r w:rsidRPr="004739CF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4739CF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4739CF">
        <w:rPr>
          <w:i/>
          <w:sz w:val="20"/>
          <w:lang w:val="x-none"/>
        </w:rPr>
        <w:t>Pzp</w:t>
      </w:r>
      <w:proofErr w:type="spellEnd"/>
      <w:r w:rsidRPr="004739CF">
        <w:rPr>
          <w:i/>
          <w:sz w:val="20"/>
          <w:lang w:val="x-none"/>
        </w:rPr>
        <w:t xml:space="preserve"> oraz nie może naruszać integralności protokołu oraz jego załączników.</w:t>
      </w:r>
    </w:p>
    <w:p w:rsidR="00FC2BA1" w:rsidRPr="00762C10" w:rsidRDefault="004739CF" w:rsidP="004739CF">
      <w:pPr>
        <w:pStyle w:val="Akapitzlist1"/>
        <w:spacing w:after="0" w:line="240" w:lineRule="auto"/>
        <w:ind w:left="0"/>
        <w:jc w:val="both"/>
        <w:rPr>
          <w:rFonts w:ascii="Times New Roman" w:hAnsi="Times New Roman" w:cs="Times New Roman"/>
          <w:b/>
          <w:lang w:eastAsia="ar-SA"/>
        </w:rPr>
      </w:pPr>
      <w:r w:rsidRPr="004739CF">
        <w:rPr>
          <w:rFonts w:ascii="Times New Roman" w:hAnsi="Times New Roman" w:cs="Times New Roman"/>
          <w:b/>
          <w:i/>
          <w:sz w:val="20"/>
          <w:szCs w:val="24"/>
          <w:vertAlign w:val="superscript"/>
          <w:lang w:eastAsia="pl-PL"/>
        </w:rPr>
        <w:t xml:space="preserve">(2) </w:t>
      </w:r>
      <w:r w:rsidRPr="004739CF">
        <w:rPr>
          <w:rFonts w:ascii="Times New Roman" w:hAnsi="Times New Roman" w:cs="Times New Roman"/>
          <w:b/>
          <w:i/>
          <w:sz w:val="20"/>
          <w:szCs w:val="24"/>
          <w:lang w:eastAsia="pl-PL"/>
        </w:rPr>
        <w:t>Wyjaśnienie:</w:t>
      </w:r>
      <w:r w:rsidRPr="004739CF">
        <w:rPr>
          <w:rFonts w:ascii="Times New Roman" w:hAnsi="Times New Roman" w:cs="Times New Roman"/>
          <w:i/>
          <w:sz w:val="20"/>
          <w:szCs w:val="24"/>
          <w:lang w:eastAsia="pl-PL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sectPr w:rsidR="00FC2BA1" w:rsidRPr="00762C10" w:rsidSect="00007BE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34ED" w:rsidRDefault="004C34ED">
      <w:r>
        <w:separator/>
      </w:r>
    </w:p>
  </w:endnote>
  <w:endnote w:type="continuationSeparator" w:id="0">
    <w:p w:rsidR="004C34ED" w:rsidRDefault="004C34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25067715"/>
      <w:docPartObj>
        <w:docPartGallery w:val="Page Numbers (Bottom of Page)"/>
        <w:docPartUnique/>
      </w:docPartObj>
    </w:sdtPr>
    <w:sdtEndPr/>
    <w:sdtContent>
      <w:p w:rsidR="004C34ED" w:rsidRDefault="004C34E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70A27">
          <w:rPr>
            <w:noProof/>
          </w:rPr>
          <w:t>1</w:t>
        </w:r>
        <w:r>
          <w:fldChar w:fldCharType="end"/>
        </w:r>
      </w:p>
    </w:sdtContent>
  </w:sdt>
  <w:p w:rsidR="004C34ED" w:rsidRDefault="00E02C34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68D39F8A" wp14:editId="199C517E">
          <wp:simplePos x="0" y="0"/>
          <wp:positionH relativeFrom="column">
            <wp:posOffset>-728980</wp:posOffset>
          </wp:positionH>
          <wp:positionV relativeFrom="page">
            <wp:posOffset>8686800</wp:posOffset>
          </wp:positionV>
          <wp:extent cx="7555230" cy="2160270"/>
          <wp:effectExtent l="0" t="0" r="762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5230" cy="216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17833729"/>
      <w:docPartObj>
        <w:docPartGallery w:val="Page Numbers (Bottom of Page)"/>
        <w:docPartUnique/>
      </w:docPartObj>
    </w:sdtPr>
    <w:sdtEndPr/>
    <w:sdtContent>
      <w:p w:rsidR="00E362F6" w:rsidRDefault="00E362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70A27">
          <w:rPr>
            <w:noProof/>
          </w:rPr>
          <w:t>3</w:t>
        </w:r>
        <w:r>
          <w:fldChar w:fldCharType="end"/>
        </w:r>
      </w:p>
    </w:sdtContent>
  </w:sdt>
  <w:p w:rsidR="00E362F6" w:rsidRDefault="00E362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34ED" w:rsidRDefault="004C34ED">
      <w:r>
        <w:separator/>
      </w:r>
    </w:p>
  </w:footnote>
  <w:footnote w:type="continuationSeparator" w:id="0">
    <w:p w:rsidR="004C34ED" w:rsidRDefault="004C34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34ED" w:rsidRPr="00375AF3" w:rsidRDefault="00E02C34" w:rsidP="00007BE2">
    <w:pPr>
      <w:pStyle w:val="Nagwek"/>
      <w:tabs>
        <w:tab w:val="clear" w:pos="4536"/>
        <w:tab w:val="clear" w:pos="9072"/>
        <w:tab w:val="left" w:pos="6435"/>
      </w:tabs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3924441F" wp14:editId="3F563247">
          <wp:simplePos x="0" y="0"/>
          <wp:positionH relativeFrom="page">
            <wp:posOffset>697230</wp:posOffset>
          </wp:positionH>
          <wp:positionV relativeFrom="page">
            <wp:posOffset>215265</wp:posOffset>
          </wp:positionV>
          <wp:extent cx="6480175" cy="1473200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7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C34ED" w:rsidRPr="00375AF3">
      <w:rPr>
        <w:sz w:val="16"/>
        <w:szCs w:val="16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62F6" w:rsidRPr="00375AF3" w:rsidRDefault="00E362F6" w:rsidP="00007BE2">
    <w:pPr>
      <w:pStyle w:val="Nagwek"/>
      <w:tabs>
        <w:tab w:val="clear" w:pos="4536"/>
        <w:tab w:val="clear" w:pos="9072"/>
        <w:tab w:val="left" w:pos="6435"/>
      </w:tabs>
      <w:rPr>
        <w:sz w:val="16"/>
        <w:szCs w:val="16"/>
      </w:rPr>
    </w:pPr>
    <w:r w:rsidRPr="00375AF3">
      <w:rPr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5"/>
    <w:multiLevelType w:val="multilevel"/>
    <w:tmpl w:val="BF4659B8"/>
    <w:name w:val="WW8Num6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>
      <w:start w:val="1"/>
      <w:numFmt w:val="lowerLetter"/>
      <w:lvlText w:val="%3)"/>
      <w:lvlJc w:val="left"/>
      <w:pPr>
        <w:tabs>
          <w:tab w:val="num" w:pos="1554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14"/>
    <w:multiLevelType w:val="singleLevel"/>
    <w:tmpl w:val="0000001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03225537"/>
    <w:multiLevelType w:val="multilevel"/>
    <w:tmpl w:val="CCDEFB3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0A4B0E07"/>
    <w:multiLevelType w:val="multilevel"/>
    <w:tmpl w:val="BD085576"/>
    <w:styleLink w:val="List8"/>
    <w:lvl w:ilvl="0">
      <w:start w:val="1"/>
      <w:numFmt w:val="decimal"/>
      <w:lvlText w:val="%1."/>
      <w:lvlJc w:val="left"/>
      <w:rPr>
        <w:rFonts w:ascii="Arial" w:eastAsia="Times New Roman" w:hAnsi="Arial" w:cs="Arial"/>
        <w:position w:val="0"/>
      </w:rPr>
    </w:lvl>
    <w:lvl w:ilvl="1">
      <w:start w:val="1"/>
      <w:numFmt w:val="decimal"/>
      <w:lvlText w:val="%1.%2."/>
      <w:lvlJc w:val="left"/>
      <w:rPr>
        <w:rFonts w:ascii="Arial" w:eastAsia="Times New Roman" w:hAnsi="Arial" w:cs="Arial"/>
        <w:position w:val="0"/>
      </w:rPr>
    </w:lvl>
    <w:lvl w:ilvl="2">
      <w:start w:val="1"/>
      <w:numFmt w:val="decimal"/>
      <w:lvlText w:val="%3."/>
      <w:lvlJc w:val="left"/>
      <w:rPr>
        <w:rFonts w:ascii="Arial" w:eastAsia="Times New Roman" w:hAnsi="Arial" w:cs="Arial"/>
        <w:position w:val="0"/>
      </w:rPr>
    </w:lvl>
    <w:lvl w:ilvl="3">
      <w:start w:val="1"/>
      <w:numFmt w:val="decimal"/>
      <w:lvlText w:val="%4."/>
      <w:lvlJc w:val="left"/>
      <w:rPr>
        <w:rFonts w:ascii="Arial" w:eastAsia="Times New Roman" w:hAnsi="Arial" w:cs="Arial"/>
        <w:position w:val="0"/>
      </w:rPr>
    </w:lvl>
    <w:lvl w:ilvl="4">
      <w:start w:val="1"/>
      <w:numFmt w:val="decimal"/>
      <w:lvlText w:val="%5."/>
      <w:lvlJc w:val="left"/>
      <w:rPr>
        <w:rFonts w:ascii="Arial" w:eastAsia="Times New Roman" w:hAnsi="Arial" w:cs="Arial"/>
        <w:position w:val="0"/>
      </w:rPr>
    </w:lvl>
    <w:lvl w:ilvl="5">
      <w:start w:val="1"/>
      <w:numFmt w:val="decimal"/>
      <w:lvlText w:val="%6."/>
      <w:lvlJc w:val="left"/>
      <w:rPr>
        <w:rFonts w:ascii="Arial" w:eastAsia="Times New Roman" w:hAnsi="Arial" w:cs="Arial"/>
        <w:position w:val="0"/>
      </w:rPr>
    </w:lvl>
    <w:lvl w:ilvl="6">
      <w:start w:val="1"/>
      <w:numFmt w:val="decimal"/>
      <w:lvlText w:val="%7."/>
      <w:lvlJc w:val="left"/>
      <w:rPr>
        <w:rFonts w:ascii="Arial" w:eastAsia="Times New Roman" w:hAnsi="Arial" w:cs="Arial"/>
        <w:position w:val="0"/>
      </w:rPr>
    </w:lvl>
    <w:lvl w:ilvl="7">
      <w:start w:val="1"/>
      <w:numFmt w:val="decimal"/>
      <w:lvlText w:val="%8."/>
      <w:lvlJc w:val="left"/>
      <w:rPr>
        <w:rFonts w:ascii="Arial" w:eastAsia="Times New Roman" w:hAnsi="Arial" w:cs="Arial"/>
        <w:position w:val="0"/>
      </w:rPr>
    </w:lvl>
    <w:lvl w:ilvl="8">
      <w:start w:val="1"/>
      <w:numFmt w:val="decimal"/>
      <w:lvlText w:val="%9."/>
      <w:lvlJc w:val="left"/>
      <w:rPr>
        <w:rFonts w:ascii="Arial" w:eastAsia="Times New Roman" w:hAnsi="Arial" w:cs="Arial"/>
        <w:position w:val="0"/>
      </w:rPr>
    </w:lvl>
  </w:abstractNum>
  <w:abstractNum w:abstractNumId="6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1080" w:hanging="360"/>
      </w:pPr>
      <w:rPr>
        <w:rFonts w:cs="Times New Roman"/>
        <w:b w:val="0"/>
        <w:bCs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63516D1"/>
    <w:multiLevelType w:val="multilevel"/>
    <w:tmpl w:val="7136C900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  <w:rPr>
        <w:rFonts w:cs="Times New Roman"/>
      </w:r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cs="Times New Roman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  <w:rPr>
        <w:rFonts w:cs="Times New Roman"/>
      </w:rPr>
    </w:lvl>
  </w:abstractNum>
  <w:abstractNum w:abstractNumId="8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>
    <w:nsid w:val="1AF60B5A"/>
    <w:multiLevelType w:val="hybridMultilevel"/>
    <w:tmpl w:val="6F161038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FF87A18"/>
    <w:multiLevelType w:val="hybridMultilevel"/>
    <w:tmpl w:val="6F78A7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338E1300"/>
    <w:multiLevelType w:val="multilevel"/>
    <w:tmpl w:val="5BDEE5BC"/>
    <w:lvl w:ilvl="0">
      <w:start w:val="1"/>
      <w:numFmt w:val="decimal"/>
      <w:suff w:val="space"/>
      <w:lvlText w:val="§%1"/>
      <w:lvlJc w:val="center"/>
      <w:pPr>
        <w:ind w:left="72" w:hanging="7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2">
      <w:start w:val="1"/>
      <w:numFmt w:val="bullet"/>
      <w:lvlText w:val="o"/>
      <w:lvlJc w:val="left"/>
      <w:pPr>
        <w:tabs>
          <w:tab w:val="num" w:pos="792"/>
        </w:tabs>
        <w:ind w:left="792" w:hanging="360"/>
      </w:pPr>
      <w:rPr>
        <w:rFonts w:ascii="Courier New" w:hAnsi="Courier New" w:cs="Courier New" w:hint="default"/>
      </w:rPr>
    </w:lvl>
    <w:lvl w:ilvl="3">
      <w:start w:val="1"/>
      <w:numFmt w:val="lowerRoman"/>
      <w:lvlText w:val="(%4)"/>
      <w:lvlJc w:val="left"/>
      <w:pPr>
        <w:tabs>
          <w:tab w:val="num" w:pos="1512"/>
        </w:tabs>
        <w:ind w:left="115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512"/>
        </w:tabs>
        <w:ind w:left="151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72"/>
        </w:tabs>
        <w:ind w:left="187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abstractNum w:abstractNumId="14">
    <w:nsid w:val="343A61E0"/>
    <w:multiLevelType w:val="hybridMultilevel"/>
    <w:tmpl w:val="27DEEE78"/>
    <w:lvl w:ilvl="0" w:tplc="00000014">
      <w:start w:val="1"/>
      <w:numFmt w:val="lowerLetter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361C162D"/>
    <w:multiLevelType w:val="hybridMultilevel"/>
    <w:tmpl w:val="F328F156"/>
    <w:lvl w:ilvl="0" w:tplc="FCF274DA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bCs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DB6BD3"/>
    <w:multiLevelType w:val="hybridMultilevel"/>
    <w:tmpl w:val="8D207FC4"/>
    <w:lvl w:ilvl="0" w:tplc="00000014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405118EA"/>
    <w:multiLevelType w:val="hybridMultilevel"/>
    <w:tmpl w:val="FFF86876"/>
    <w:lvl w:ilvl="0" w:tplc="04150015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478B721C"/>
    <w:multiLevelType w:val="multilevel"/>
    <w:tmpl w:val="EF423C4E"/>
    <w:lvl w:ilvl="0">
      <w:start w:val="1"/>
      <w:numFmt w:val="decimal"/>
      <w:suff w:val="space"/>
      <w:lvlText w:val="§%1"/>
      <w:lvlJc w:val="center"/>
      <w:pPr>
        <w:ind w:left="72" w:hanging="7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792"/>
        </w:tabs>
        <w:ind w:left="792" w:hanging="360"/>
      </w:pPr>
      <w:rPr>
        <w:rFonts w:hint="default"/>
      </w:rPr>
    </w:lvl>
    <w:lvl w:ilvl="3">
      <w:start w:val="1"/>
      <w:numFmt w:val="lowerRoman"/>
      <w:lvlText w:val="(%4)"/>
      <w:lvlJc w:val="left"/>
      <w:pPr>
        <w:tabs>
          <w:tab w:val="num" w:pos="1512"/>
        </w:tabs>
        <w:ind w:left="115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512"/>
        </w:tabs>
        <w:ind w:left="151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72"/>
        </w:tabs>
        <w:ind w:left="187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abstractNum w:abstractNumId="20">
    <w:nsid w:val="49C835B1"/>
    <w:multiLevelType w:val="hybridMultilevel"/>
    <w:tmpl w:val="B4C81150"/>
    <w:lvl w:ilvl="0" w:tplc="9F621F0A">
      <w:start w:val="1"/>
      <w:numFmt w:val="decimal"/>
      <w:lvlText w:val="%1. 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2"/>
        <w:szCs w:val="24"/>
      </w:rPr>
    </w:lvl>
    <w:lvl w:ilvl="1" w:tplc="041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D5E58A2"/>
    <w:multiLevelType w:val="hybridMultilevel"/>
    <w:tmpl w:val="2AF6A42C"/>
    <w:lvl w:ilvl="0" w:tplc="A8B46DB0">
      <w:start w:val="1"/>
      <w:numFmt w:val="lowerLetter"/>
      <w:lvlText w:val="%1)"/>
      <w:lvlJc w:val="left"/>
      <w:pPr>
        <w:tabs>
          <w:tab w:val="num" w:pos="1107"/>
        </w:tabs>
        <w:ind w:left="110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D882E3D"/>
    <w:multiLevelType w:val="multilevel"/>
    <w:tmpl w:val="249835C4"/>
    <w:lvl w:ilvl="0">
      <w:start w:val="5"/>
      <w:numFmt w:val="decimal"/>
      <w:lvlText w:val="%1. "/>
      <w:lvlJc w:val="left"/>
      <w:pPr>
        <w:tabs>
          <w:tab w:val="num" w:pos="644"/>
        </w:tabs>
        <w:ind w:left="644" w:hanging="360"/>
      </w:pPr>
      <w:rPr>
        <w:rFonts w:hint="default"/>
        <w:b w:val="0"/>
        <w:bCs w:val="0"/>
        <w:i w:val="0"/>
        <w:iCs w:val="0"/>
        <w:sz w:val="22"/>
        <w:szCs w:val="24"/>
      </w:r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hint="default"/>
      </w:rPr>
    </w:lvl>
  </w:abstractNum>
  <w:abstractNum w:abstractNumId="24">
    <w:nsid w:val="4EC81DEB"/>
    <w:multiLevelType w:val="hybridMultilevel"/>
    <w:tmpl w:val="CDD63B62"/>
    <w:lvl w:ilvl="0" w:tplc="04150017">
      <w:start w:val="1"/>
      <w:numFmt w:val="lowerLetter"/>
      <w:lvlText w:val="%1)"/>
      <w:lvlJc w:val="left"/>
      <w:pPr>
        <w:tabs>
          <w:tab w:val="num" w:pos="2007"/>
        </w:tabs>
        <w:ind w:left="2007" w:hanging="56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50A22866"/>
    <w:multiLevelType w:val="multilevel"/>
    <w:tmpl w:val="FFE6B16E"/>
    <w:lvl w:ilvl="0">
      <w:start w:val="1"/>
      <w:numFmt w:val="decimal"/>
      <w:lvlText w:val="%1."/>
      <w:legacy w:legacy="1" w:legacySpace="120" w:legacyIndent="454"/>
      <w:lvlJc w:val="left"/>
      <w:pPr>
        <w:ind w:left="738" w:hanging="454"/>
      </w:pPr>
    </w:lvl>
    <w:lvl w:ilvl="1">
      <w:start w:val="1"/>
      <w:numFmt w:val="decimal"/>
      <w:lvlText w:val="%2."/>
      <w:lvlJc w:val="left"/>
      <w:pPr>
        <w:ind w:left="1021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418" w:hanging="397"/>
      </w:pPr>
      <w:rPr>
        <w:rFonts w:ascii="Symbol" w:hAnsi="Symbol" w:cs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778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138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318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678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038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218" w:hanging="180"/>
      </w:pPr>
    </w:lvl>
  </w:abstractNum>
  <w:abstractNum w:abstractNumId="26">
    <w:nsid w:val="58DE7E17"/>
    <w:multiLevelType w:val="hybridMultilevel"/>
    <w:tmpl w:val="FD0675C8"/>
    <w:lvl w:ilvl="0" w:tplc="00000014">
      <w:start w:val="1"/>
      <w:numFmt w:val="lowerLetter"/>
      <w:lvlText w:val="%1)"/>
      <w:lvlJc w:val="left"/>
      <w:pPr>
        <w:tabs>
          <w:tab w:val="num" w:pos="1004"/>
        </w:tabs>
        <w:ind w:left="100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50003">
      <w:start w:val="1"/>
      <w:numFmt w:val="bullet"/>
      <w:lvlText w:val="o"/>
      <w:lvlJc w:val="left"/>
      <w:pPr>
        <w:tabs>
          <w:tab w:val="num" w:pos="2624"/>
        </w:tabs>
        <w:ind w:left="2624" w:hanging="360"/>
      </w:pPr>
      <w:rPr>
        <w:rFonts w:ascii="Courier New" w:hAnsi="Courier New" w:cs="Courier New" w:hint="default"/>
      </w:rPr>
    </w:lvl>
    <w:lvl w:ilvl="3" w:tplc="0415000F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7">
    <w:nsid w:val="59502AE8"/>
    <w:multiLevelType w:val="singleLevel"/>
    <w:tmpl w:val="7938F834"/>
    <w:lvl w:ilvl="0">
      <w:start w:val="1"/>
      <w:numFmt w:val="upperRoman"/>
      <w:lvlText w:val="%1. "/>
      <w:legacy w:legacy="1" w:legacySpace="0" w:legacyIndent="283"/>
      <w:lvlJc w:val="left"/>
      <w:pPr>
        <w:ind w:left="1134" w:hanging="283"/>
      </w:pPr>
      <w:rPr>
        <w:b w:val="0"/>
        <w:i w:val="0"/>
        <w:sz w:val="24"/>
      </w:rPr>
    </w:lvl>
  </w:abstractNum>
  <w:abstractNum w:abstractNumId="28">
    <w:nsid w:val="5BC61316"/>
    <w:multiLevelType w:val="multilevel"/>
    <w:tmpl w:val="8960ACFC"/>
    <w:lvl w:ilvl="0">
      <w:start w:val="1"/>
      <w:numFmt w:val="decimal"/>
      <w:lvlText w:val="%1.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6C900F77"/>
    <w:multiLevelType w:val="multilevel"/>
    <w:tmpl w:val="3026970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0">
    <w:nsid w:val="6E9B701F"/>
    <w:multiLevelType w:val="multilevel"/>
    <w:tmpl w:val="674AF0E4"/>
    <w:lvl w:ilvl="0">
      <w:start w:val="1"/>
      <w:numFmt w:val="decimal"/>
      <w:suff w:val="space"/>
      <w:lvlText w:val="§%1"/>
      <w:lvlJc w:val="center"/>
      <w:pPr>
        <w:ind w:left="72" w:hanging="7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2">
      <w:start w:val="1"/>
      <w:numFmt w:val="bullet"/>
      <w:lvlText w:val="o"/>
      <w:lvlJc w:val="left"/>
      <w:pPr>
        <w:tabs>
          <w:tab w:val="num" w:pos="792"/>
        </w:tabs>
        <w:ind w:left="792" w:hanging="360"/>
      </w:pPr>
      <w:rPr>
        <w:rFonts w:ascii="Courier New" w:hAnsi="Courier New" w:cs="Courier New" w:hint="default"/>
      </w:rPr>
    </w:lvl>
    <w:lvl w:ilvl="3">
      <w:start w:val="1"/>
      <w:numFmt w:val="lowerRoman"/>
      <w:lvlText w:val="(%4)"/>
      <w:lvlJc w:val="left"/>
      <w:pPr>
        <w:tabs>
          <w:tab w:val="num" w:pos="1512"/>
        </w:tabs>
        <w:ind w:left="115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512"/>
        </w:tabs>
        <w:ind w:left="151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72"/>
        </w:tabs>
        <w:ind w:left="187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abstractNum w:abstractNumId="31">
    <w:nsid w:val="706518DF"/>
    <w:multiLevelType w:val="singleLevel"/>
    <w:tmpl w:val="76CE5E78"/>
    <w:lvl w:ilvl="0">
      <w:start w:val="1"/>
      <w:numFmt w:val="lowerLetter"/>
      <w:lvlText w:val="%1)"/>
      <w:lvlJc w:val="left"/>
      <w:pPr>
        <w:tabs>
          <w:tab w:val="num" w:pos="2062"/>
        </w:tabs>
        <w:ind w:left="2062" w:hanging="360"/>
      </w:pPr>
      <w:rPr>
        <w:rFonts w:cs="Times New Roman" w:hint="default"/>
        <w:b w:val="0"/>
        <w:color w:val="auto"/>
      </w:rPr>
    </w:lvl>
  </w:abstractNum>
  <w:abstractNum w:abstractNumId="32">
    <w:nsid w:val="727D002E"/>
    <w:multiLevelType w:val="hybridMultilevel"/>
    <w:tmpl w:val="1E3C25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14481D2">
      <w:start w:val="1"/>
      <w:numFmt w:val="decimal"/>
      <w:lvlText w:val="%2."/>
      <w:lvlJc w:val="left"/>
      <w:pPr>
        <w:ind w:left="1440" w:hanging="360"/>
      </w:pPr>
      <w:rPr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761D0859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cs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35">
    <w:nsid w:val="792E1D75"/>
    <w:multiLevelType w:val="multilevel"/>
    <w:tmpl w:val="B4387FD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29"/>
  </w:num>
  <w:num w:numId="4">
    <w:abstractNumId w:val="27"/>
  </w:num>
  <w:num w:numId="5">
    <w:abstractNumId w:val="21"/>
  </w:num>
  <w:num w:numId="6">
    <w:abstractNumId w:val="10"/>
  </w:num>
  <w:num w:numId="7">
    <w:abstractNumId w:val="8"/>
  </w:num>
  <w:num w:numId="8">
    <w:abstractNumId w:val="12"/>
  </w:num>
  <w:num w:numId="9">
    <w:abstractNumId w:val="7"/>
  </w:num>
  <w:num w:numId="10">
    <w:abstractNumId w:val="5"/>
  </w:num>
  <w:num w:numId="11">
    <w:abstractNumId w:val="18"/>
  </w:num>
  <w:num w:numId="12">
    <w:abstractNumId w:val="9"/>
  </w:num>
  <w:num w:numId="1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1"/>
  </w:num>
  <w:num w:numId="15">
    <w:abstractNumId w:val="22"/>
  </w:num>
  <w:num w:numId="16">
    <w:abstractNumId w:val="20"/>
  </w:num>
  <w:num w:numId="17">
    <w:abstractNumId w:val="13"/>
  </w:num>
  <w:num w:numId="18">
    <w:abstractNumId w:val="30"/>
  </w:num>
  <w:num w:numId="19">
    <w:abstractNumId w:val="2"/>
  </w:num>
  <w:num w:numId="20">
    <w:abstractNumId w:val="3"/>
  </w:num>
  <w:num w:numId="21">
    <w:abstractNumId w:val="23"/>
  </w:num>
  <w:num w:numId="22">
    <w:abstractNumId w:val="19"/>
  </w:num>
  <w:num w:numId="23">
    <w:abstractNumId w:val="25"/>
  </w:num>
  <w:num w:numId="24">
    <w:abstractNumId w:val="26"/>
  </w:num>
  <w:num w:numId="25">
    <w:abstractNumId w:val="34"/>
  </w:num>
  <w:num w:numId="26">
    <w:abstractNumId w:val="17"/>
  </w:num>
  <w:num w:numId="27">
    <w:abstractNumId w:val="14"/>
  </w:num>
  <w:num w:numId="28">
    <w:abstractNumId w:val="11"/>
  </w:num>
  <w:num w:numId="29">
    <w:abstractNumId w:val="35"/>
  </w:num>
  <w:num w:numId="30">
    <w:abstractNumId w:val="28"/>
  </w:num>
  <w:num w:numId="31">
    <w:abstractNumId w:val="24"/>
  </w:num>
  <w:num w:numId="32">
    <w:abstractNumId w:val="32"/>
  </w:num>
  <w:num w:numId="33">
    <w:abstractNumId w:val="4"/>
  </w:num>
  <w:num w:numId="34">
    <w:abstractNumId w:val="33"/>
  </w:num>
  <w:num w:numId="35">
    <w:abstractNumId w:val="16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588"/>
    <w:rsid w:val="00002061"/>
    <w:rsid w:val="000038DE"/>
    <w:rsid w:val="00007BE2"/>
    <w:rsid w:val="00010DBD"/>
    <w:rsid w:val="00015505"/>
    <w:rsid w:val="00031EBA"/>
    <w:rsid w:val="00041DEC"/>
    <w:rsid w:val="00044A0B"/>
    <w:rsid w:val="0009056A"/>
    <w:rsid w:val="000A5A63"/>
    <w:rsid w:val="000B3567"/>
    <w:rsid w:val="000B46A0"/>
    <w:rsid w:val="000C1269"/>
    <w:rsid w:val="000C5BD6"/>
    <w:rsid w:val="000D67C9"/>
    <w:rsid w:val="000D76C3"/>
    <w:rsid w:val="000E131E"/>
    <w:rsid w:val="000E17D3"/>
    <w:rsid w:val="000E5D56"/>
    <w:rsid w:val="000F35EC"/>
    <w:rsid w:val="00110BD2"/>
    <w:rsid w:val="0011152F"/>
    <w:rsid w:val="00117E99"/>
    <w:rsid w:val="0013163C"/>
    <w:rsid w:val="00143439"/>
    <w:rsid w:val="0015045E"/>
    <w:rsid w:val="00152354"/>
    <w:rsid w:val="001823CB"/>
    <w:rsid w:val="001847C3"/>
    <w:rsid w:val="001871CA"/>
    <w:rsid w:val="001A54AB"/>
    <w:rsid w:val="001A6403"/>
    <w:rsid w:val="001A672A"/>
    <w:rsid w:val="001C770E"/>
    <w:rsid w:val="001D47FF"/>
    <w:rsid w:val="001D6982"/>
    <w:rsid w:val="001D7556"/>
    <w:rsid w:val="001D7C74"/>
    <w:rsid w:val="001F1B71"/>
    <w:rsid w:val="00200717"/>
    <w:rsid w:val="002058DC"/>
    <w:rsid w:val="00207C13"/>
    <w:rsid w:val="00211A1B"/>
    <w:rsid w:val="002227F2"/>
    <w:rsid w:val="0025338C"/>
    <w:rsid w:val="00254FEF"/>
    <w:rsid w:val="00260FB4"/>
    <w:rsid w:val="0026238B"/>
    <w:rsid w:val="00265BBF"/>
    <w:rsid w:val="0027416F"/>
    <w:rsid w:val="002808F1"/>
    <w:rsid w:val="00280A35"/>
    <w:rsid w:val="0028138F"/>
    <w:rsid w:val="0028714F"/>
    <w:rsid w:val="00296134"/>
    <w:rsid w:val="002A5AD0"/>
    <w:rsid w:val="002B732C"/>
    <w:rsid w:val="002C2DEF"/>
    <w:rsid w:val="002D238D"/>
    <w:rsid w:val="002E3BF5"/>
    <w:rsid w:val="002E5239"/>
    <w:rsid w:val="00305E1C"/>
    <w:rsid w:val="00306241"/>
    <w:rsid w:val="00324B96"/>
    <w:rsid w:val="00331C1D"/>
    <w:rsid w:val="00333414"/>
    <w:rsid w:val="00350816"/>
    <w:rsid w:val="00396ED3"/>
    <w:rsid w:val="003A2352"/>
    <w:rsid w:val="003B5222"/>
    <w:rsid w:val="003B7794"/>
    <w:rsid w:val="003C48A5"/>
    <w:rsid w:val="003C7CEC"/>
    <w:rsid w:val="003D0F46"/>
    <w:rsid w:val="003D3CE8"/>
    <w:rsid w:val="003E1CB0"/>
    <w:rsid w:val="003E2579"/>
    <w:rsid w:val="003E51EB"/>
    <w:rsid w:val="003F2F05"/>
    <w:rsid w:val="003F3E4C"/>
    <w:rsid w:val="00403197"/>
    <w:rsid w:val="00407F32"/>
    <w:rsid w:val="00414D9C"/>
    <w:rsid w:val="00436C07"/>
    <w:rsid w:val="00445D75"/>
    <w:rsid w:val="0045654F"/>
    <w:rsid w:val="00460E9F"/>
    <w:rsid w:val="00464156"/>
    <w:rsid w:val="004739CF"/>
    <w:rsid w:val="004774F2"/>
    <w:rsid w:val="00491537"/>
    <w:rsid w:val="00494923"/>
    <w:rsid w:val="004A010B"/>
    <w:rsid w:val="004B1016"/>
    <w:rsid w:val="004B4BE5"/>
    <w:rsid w:val="004B5CF7"/>
    <w:rsid w:val="004C2497"/>
    <w:rsid w:val="004C34ED"/>
    <w:rsid w:val="004C6233"/>
    <w:rsid w:val="004F1703"/>
    <w:rsid w:val="004F5CD9"/>
    <w:rsid w:val="00501C7C"/>
    <w:rsid w:val="00523E7F"/>
    <w:rsid w:val="005359D8"/>
    <w:rsid w:val="00552961"/>
    <w:rsid w:val="00553B1B"/>
    <w:rsid w:val="00554C37"/>
    <w:rsid w:val="00561153"/>
    <w:rsid w:val="005722DC"/>
    <w:rsid w:val="00582348"/>
    <w:rsid w:val="00590745"/>
    <w:rsid w:val="00590C90"/>
    <w:rsid w:val="00597A94"/>
    <w:rsid w:val="005A0E92"/>
    <w:rsid w:val="005A1274"/>
    <w:rsid w:val="005C064D"/>
    <w:rsid w:val="005C40B4"/>
    <w:rsid w:val="005D3994"/>
    <w:rsid w:val="005F40D3"/>
    <w:rsid w:val="0060424A"/>
    <w:rsid w:val="006044D6"/>
    <w:rsid w:val="006065DD"/>
    <w:rsid w:val="006066CB"/>
    <w:rsid w:val="006072D7"/>
    <w:rsid w:val="00613014"/>
    <w:rsid w:val="00626771"/>
    <w:rsid w:val="00631800"/>
    <w:rsid w:val="0064214E"/>
    <w:rsid w:val="0066220F"/>
    <w:rsid w:val="006677FB"/>
    <w:rsid w:val="00672880"/>
    <w:rsid w:val="00676138"/>
    <w:rsid w:val="00693C8B"/>
    <w:rsid w:val="006945D7"/>
    <w:rsid w:val="006A186A"/>
    <w:rsid w:val="006C67A3"/>
    <w:rsid w:val="006D290A"/>
    <w:rsid w:val="006D6445"/>
    <w:rsid w:val="006E3145"/>
    <w:rsid w:val="006F2367"/>
    <w:rsid w:val="006F6EA1"/>
    <w:rsid w:val="00702707"/>
    <w:rsid w:val="00704A23"/>
    <w:rsid w:val="00704F90"/>
    <w:rsid w:val="00733741"/>
    <w:rsid w:val="00743BCE"/>
    <w:rsid w:val="007611A4"/>
    <w:rsid w:val="00762C10"/>
    <w:rsid w:val="00791C0C"/>
    <w:rsid w:val="00793E38"/>
    <w:rsid w:val="00796A5F"/>
    <w:rsid w:val="007A330E"/>
    <w:rsid w:val="007C557F"/>
    <w:rsid w:val="007E31B4"/>
    <w:rsid w:val="007F10E5"/>
    <w:rsid w:val="007F3239"/>
    <w:rsid w:val="007F6183"/>
    <w:rsid w:val="007F72AB"/>
    <w:rsid w:val="008075A2"/>
    <w:rsid w:val="0084518C"/>
    <w:rsid w:val="00854FF9"/>
    <w:rsid w:val="008559C1"/>
    <w:rsid w:val="00856318"/>
    <w:rsid w:val="008657BD"/>
    <w:rsid w:val="00865ADC"/>
    <w:rsid w:val="00880827"/>
    <w:rsid w:val="008A3601"/>
    <w:rsid w:val="008A7998"/>
    <w:rsid w:val="008C57E3"/>
    <w:rsid w:val="008D466C"/>
    <w:rsid w:val="009002CA"/>
    <w:rsid w:val="0090345A"/>
    <w:rsid w:val="0091242D"/>
    <w:rsid w:val="00916756"/>
    <w:rsid w:val="0094371E"/>
    <w:rsid w:val="00944C70"/>
    <w:rsid w:val="009554E3"/>
    <w:rsid w:val="00963958"/>
    <w:rsid w:val="00974B8D"/>
    <w:rsid w:val="009B2A38"/>
    <w:rsid w:val="009D74B2"/>
    <w:rsid w:val="009F5555"/>
    <w:rsid w:val="00A020C6"/>
    <w:rsid w:val="00A1556B"/>
    <w:rsid w:val="00A223C3"/>
    <w:rsid w:val="00A25310"/>
    <w:rsid w:val="00A41940"/>
    <w:rsid w:val="00A45C26"/>
    <w:rsid w:val="00A46278"/>
    <w:rsid w:val="00A5038A"/>
    <w:rsid w:val="00A55290"/>
    <w:rsid w:val="00A55BAB"/>
    <w:rsid w:val="00A71455"/>
    <w:rsid w:val="00A863A0"/>
    <w:rsid w:val="00A865B6"/>
    <w:rsid w:val="00A92688"/>
    <w:rsid w:val="00AA7688"/>
    <w:rsid w:val="00AC4728"/>
    <w:rsid w:val="00AC770F"/>
    <w:rsid w:val="00AD5B3B"/>
    <w:rsid w:val="00AD639D"/>
    <w:rsid w:val="00AD7671"/>
    <w:rsid w:val="00AE03BF"/>
    <w:rsid w:val="00AE21DC"/>
    <w:rsid w:val="00AE253D"/>
    <w:rsid w:val="00AF5C5C"/>
    <w:rsid w:val="00B00BC2"/>
    <w:rsid w:val="00B00CCA"/>
    <w:rsid w:val="00B01977"/>
    <w:rsid w:val="00B03C12"/>
    <w:rsid w:val="00B04E6A"/>
    <w:rsid w:val="00B129D8"/>
    <w:rsid w:val="00B163B4"/>
    <w:rsid w:val="00B21705"/>
    <w:rsid w:val="00B23E13"/>
    <w:rsid w:val="00B260DE"/>
    <w:rsid w:val="00B305AB"/>
    <w:rsid w:val="00B31321"/>
    <w:rsid w:val="00B35B72"/>
    <w:rsid w:val="00B52E4B"/>
    <w:rsid w:val="00B54804"/>
    <w:rsid w:val="00B5504F"/>
    <w:rsid w:val="00B61354"/>
    <w:rsid w:val="00B65AEA"/>
    <w:rsid w:val="00B70DD2"/>
    <w:rsid w:val="00B721CB"/>
    <w:rsid w:val="00B93DD1"/>
    <w:rsid w:val="00BA648C"/>
    <w:rsid w:val="00BA786C"/>
    <w:rsid w:val="00BB2CF3"/>
    <w:rsid w:val="00BB46E2"/>
    <w:rsid w:val="00BC1C31"/>
    <w:rsid w:val="00BD2380"/>
    <w:rsid w:val="00BD6222"/>
    <w:rsid w:val="00BE15F0"/>
    <w:rsid w:val="00BE5A1A"/>
    <w:rsid w:val="00BF23FD"/>
    <w:rsid w:val="00BF7E89"/>
    <w:rsid w:val="00C15C5B"/>
    <w:rsid w:val="00C1639E"/>
    <w:rsid w:val="00C25ED2"/>
    <w:rsid w:val="00C269F6"/>
    <w:rsid w:val="00C46A35"/>
    <w:rsid w:val="00C52954"/>
    <w:rsid w:val="00C552A9"/>
    <w:rsid w:val="00C5594B"/>
    <w:rsid w:val="00C63C2F"/>
    <w:rsid w:val="00C70C22"/>
    <w:rsid w:val="00C724BE"/>
    <w:rsid w:val="00C92B5D"/>
    <w:rsid w:val="00CB790A"/>
    <w:rsid w:val="00CB7B73"/>
    <w:rsid w:val="00CB7F89"/>
    <w:rsid w:val="00CC3D40"/>
    <w:rsid w:val="00CC5F49"/>
    <w:rsid w:val="00CD10CD"/>
    <w:rsid w:val="00CD5D68"/>
    <w:rsid w:val="00D07290"/>
    <w:rsid w:val="00D07588"/>
    <w:rsid w:val="00D13449"/>
    <w:rsid w:val="00D15852"/>
    <w:rsid w:val="00D20F1E"/>
    <w:rsid w:val="00D53739"/>
    <w:rsid w:val="00D637BC"/>
    <w:rsid w:val="00D63EC4"/>
    <w:rsid w:val="00D87891"/>
    <w:rsid w:val="00DA1FD8"/>
    <w:rsid w:val="00DA2C4E"/>
    <w:rsid w:val="00DB1345"/>
    <w:rsid w:val="00DB694D"/>
    <w:rsid w:val="00DC4D81"/>
    <w:rsid w:val="00DD6436"/>
    <w:rsid w:val="00DE1417"/>
    <w:rsid w:val="00DE2758"/>
    <w:rsid w:val="00DE3404"/>
    <w:rsid w:val="00DE342A"/>
    <w:rsid w:val="00DF257D"/>
    <w:rsid w:val="00E02C34"/>
    <w:rsid w:val="00E05DFA"/>
    <w:rsid w:val="00E1107E"/>
    <w:rsid w:val="00E22071"/>
    <w:rsid w:val="00E23FF0"/>
    <w:rsid w:val="00E267E5"/>
    <w:rsid w:val="00E362F6"/>
    <w:rsid w:val="00E655C9"/>
    <w:rsid w:val="00E66AD0"/>
    <w:rsid w:val="00E70A27"/>
    <w:rsid w:val="00E77E57"/>
    <w:rsid w:val="00E821C9"/>
    <w:rsid w:val="00E843A6"/>
    <w:rsid w:val="00E85C27"/>
    <w:rsid w:val="00E875C1"/>
    <w:rsid w:val="00EA1402"/>
    <w:rsid w:val="00EA793A"/>
    <w:rsid w:val="00EC6CEE"/>
    <w:rsid w:val="00ED5E4E"/>
    <w:rsid w:val="00EE09EB"/>
    <w:rsid w:val="00EF3C84"/>
    <w:rsid w:val="00F01FF1"/>
    <w:rsid w:val="00F04EE3"/>
    <w:rsid w:val="00F37024"/>
    <w:rsid w:val="00F45C90"/>
    <w:rsid w:val="00F45DD2"/>
    <w:rsid w:val="00F45EC9"/>
    <w:rsid w:val="00F4711B"/>
    <w:rsid w:val="00F74DCC"/>
    <w:rsid w:val="00F75143"/>
    <w:rsid w:val="00FA3E18"/>
    <w:rsid w:val="00FA65BC"/>
    <w:rsid w:val="00FB1508"/>
    <w:rsid w:val="00FB1BA7"/>
    <w:rsid w:val="00FC12EB"/>
    <w:rsid w:val="00FC2BA1"/>
    <w:rsid w:val="00FE0256"/>
    <w:rsid w:val="00FE1006"/>
    <w:rsid w:val="00FE1DE3"/>
    <w:rsid w:val="00FE7E86"/>
    <w:rsid w:val="00FF3583"/>
    <w:rsid w:val="00FF6B9F"/>
    <w:rsid w:val="00FF7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23F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847C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80A3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BF23FD"/>
    <w:pPr>
      <w:widowControl w:val="0"/>
    </w:pPr>
  </w:style>
  <w:style w:type="character" w:customStyle="1" w:styleId="TekstpodstawowyZnak">
    <w:name w:val="Tekst podstawowy Znak"/>
    <w:link w:val="Tekstpodstawowy"/>
    <w:semiHidden/>
    <w:rsid w:val="00BF23FD"/>
    <w:rPr>
      <w:sz w:val="24"/>
      <w:szCs w:val="24"/>
      <w:lang w:val="pl-PL" w:eastAsia="pl-PL" w:bidi="ar-SA"/>
    </w:rPr>
  </w:style>
  <w:style w:type="paragraph" w:customStyle="1" w:styleId="Akapitzlist1">
    <w:name w:val="Akapit z listą1"/>
    <w:basedOn w:val="Normalny"/>
    <w:rsid w:val="00BF23F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rsid w:val="00BF23FD"/>
    <w:pPr>
      <w:spacing w:after="120" w:line="480" w:lineRule="auto"/>
    </w:pPr>
  </w:style>
  <w:style w:type="character" w:customStyle="1" w:styleId="TekstpodstawowywcityZnak">
    <w:name w:val="Tekst podstawowy wcięty Znak"/>
    <w:link w:val="Tekstpodstawowywcity"/>
    <w:rsid w:val="00BF23FD"/>
    <w:rPr>
      <w:sz w:val="24"/>
      <w:szCs w:val="24"/>
      <w:lang w:val="pl-PL" w:eastAsia="pl-PL" w:bidi="ar-SA"/>
    </w:rPr>
  </w:style>
  <w:style w:type="character" w:styleId="Hipercze">
    <w:name w:val="Hyperlink"/>
    <w:rsid w:val="00BF23FD"/>
    <w:rPr>
      <w:rFonts w:cs="Times New Roman"/>
      <w:color w:val="0000FF"/>
      <w:u w:val="single"/>
    </w:rPr>
  </w:style>
  <w:style w:type="paragraph" w:customStyle="1" w:styleId="Akapitzlist2">
    <w:name w:val="Akapit z listą2"/>
    <w:basedOn w:val="Normalny"/>
    <w:rsid w:val="00BF23FD"/>
    <w:pPr>
      <w:ind w:left="720"/>
    </w:pPr>
  </w:style>
  <w:style w:type="paragraph" w:styleId="Nagwek">
    <w:name w:val="header"/>
    <w:basedOn w:val="Normalny"/>
    <w:link w:val="NagwekZnak"/>
    <w:rsid w:val="00BF23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BF23FD"/>
    <w:rPr>
      <w:sz w:val="24"/>
      <w:szCs w:val="24"/>
      <w:lang w:val="pl-PL" w:eastAsia="pl-PL" w:bidi="ar-SA"/>
    </w:rPr>
  </w:style>
  <w:style w:type="paragraph" w:customStyle="1" w:styleId="Styl">
    <w:name w:val="Styl"/>
    <w:rsid w:val="00BF23F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585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15852"/>
    <w:rPr>
      <w:rFonts w:ascii="Tahoma" w:hAnsi="Tahoma" w:cs="Tahoma"/>
      <w:sz w:val="16"/>
      <w:szCs w:val="16"/>
    </w:rPr>
  </w:style>
  <w:style w:type="character" w:customStyle="1" w:styleId="WW8Num7z0">
    <w:name w:val="WW8Num7z0"/>
    <w:rsid w:val="00FC2BA1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BB2CF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B2CF3"/>
    <w:rPr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A54AB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1A54AB"/>
    <w:rPr>
      <w:rFonts w:ascii="Calibri" w:eastAsia="Calibri" w:hAnsi="Calibri" w:cs="Times New Roman"/>
      <w:lang w:eastAsia="en-US"/>
    </w:rPr>
  </w:style>
  <w:style w:type="character" w:styleId="Odwoaniedokomentarza">
    <w:name w:val="annotation reference"/>
    <w:semiHidden/>
    <w:unhideWhenUsed/>
    <w:rsid w:val="001A54AB"/>
    <w:rPr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9554E3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link w:val="Tytu"/>
    <w:uiPriority w:val="10"/>
    <w:rsid w:val="009554E3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NormalnyWeb">
    <w:name w:val="Normal (Web)"/>
    <w:basedOn w:val="Normalny"/>
    <w:uiPriority w:val="99"/>
    <w:semiHidden/>
    <w:unhideWhenUsed/>
    <w:rsid w:val="009554E3"/>
  </w:style>
  <w:style w:type="paragraph" w:customStyle="1" w:styleId="SIWZ1">
    <w:name w:val="SIWZ 1"/>
    <w:basedOn w:val="Normalny"/>
    <w:next w:val="Nagwek1"/>
    <w:autoRedefine/>
    <w:qFormat/>
    <w:rsid w:val="001847C3"/>
    <w:pPr>
      <w:tabs>
        <w:tab w:val="left" w:pos="284"/>
      </w:tabs>
      <w:spacing w:before="240" w:after="240" w:line="400" w:lineRule="exact"/>
      <w:jc w:val="both"/>
    </w:pPr>
    <w:rPr>
      <w:b/>
    </w:rPr>
  </w:style>
  <w:style w:type="paragraph" w:styleId="Tekstprzypisudolnego">
    <w:name w:val="footnote text"/>
    <w:basedOn w:val="Normalny"/>
    <w:link w:val="TekstprzypisudolnegoZnak"/>
    <w:semiHidden/>
    <w:rsid w:val="001847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847C3"/>
  </w:style>
  <w:style w:type="character" w:styleId="Odwoanieprzypisudolnego">
    <w:name w:val="footnote reference"/>
    <w:semiHidden/>
    <w:rsid w:val="001847C3"/>
    <w:rPr>
      <w:vertAlign w:val="superscript"/>
    </w:rPr>
  </w:style>
  <w:style w:type="character" w:customStyle="1" w:styleId="Nagwek1Znak">
    <w:name w:val="Nagłówek 1 Znak"/>
    <w:link w:val="Nagwek1"/>
    <w:uiPriority w:val="9"/>
    <w:rsid w:val="001847C3"/>
    <w:rPr>
      <w:rFonts w:ascii="Cambria" w:eastAsia="Times New Roman" w:hAnsi="Cambria" w:cs="Times New Roman"/>
      <w:b/>
      <w:bCs/>
      <w:color w:val="365F91"/>
      <w:sz w:val="28"/>
      <w:szCs w:val="28"/>
    </w:rPr>
  </w:style>
  <w:style w:type="table" w:styleId="Tabela-Siatka">
    <w:name w:val="Table Grid"/>
    <w:basedOn w:val="Standardowy"/>
    <w:uiPriority w:val="59"/>
    <w:rsid w:val="00A552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85C27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4739C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4739CF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80A3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numbering" w:customStyle="1" w:styleId="List8">
    <w:name w:val="List 8"/>
    <w:rsid w:val="00DB694D"/>
    <w:pPr>
      <w:numPr>
        <w:numId w:val="10"/>
      </w:numPr>
    </w:pPr>
  </w:style>
  <w:style w:type="character" w:customStyle="1" w:styleId="CharStyle6">
    <w:name w:val="Char Style 6"/>
    <w:basedOn w:val="Domylnaczcionkaakapitu"/>
    <w:link w:val="Style5"/>
    <w:rsid w:val="00D07290"/>
    <w:rPr>
      <w:b/>
      <w:bCs/>
      <w:shd w:val="clear" w:color="auto" w:fill="FFFFFF"/>
    </w:rPr>
  </w:style>
  <w:style w:type="paragraph" w:customStyle="1" w:styleId="Style5">
    <w:name w:val="Style 5"/>
    <w:basedOn w:val="Normalny"/>
    <w:link w:val="CharStyle6"/>
    <w:rsid w:val="00D07290"/>
    <w:pPr>
      <w:widowControl w:val="0"/>
      <w:shd w:val="clear" w:color="auto" w:fill="FFFFFF"/>
      <w:spacing w:before="400" w:after="140" w:line="266" w:lineRule="exact"/>
    </w:pPr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23F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847C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80A3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BF23FD"/>
    <w:pPr>
      <w:widowControl w:val="0"/>
    </w:pPr>
  </w:style>
  <w:style w:type="character" w:customStyle="1" w:styleId="TekstpodstawowyZnak">
    <w:name w:val="Tekst podstawowy Znak"/>
    <w:link w:val="Tekstpodstawowy"/>
    <w:semiHidden/>
    <w:rsid w:val="00BF23FD"/>
    <w:rPr>
      <w:sz w:val="24"/>
      <w:szCs w:val="24"/>
      <w:lang w:val="pl-PL" w:eastAsia="pl-PL" w:bidi="ar-SA"/>
    </w:rPr>
  </w:style>
  <w:style w:type="paragraph" w:customStyle="1" w:styleId="Akapitzlist1">
    <w:name w:val="Akapit z listą1"/>
    <w:basedOn w:val="Normalny"/>
    <w:rsid w:val="00BF23F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rsid w:val="00BF23FD"/>
    <w:pPr>
      <w:spacing w:after="120" w:line="480" w:lineRule="auto"/>
    </w:pPr>
  </w:style>
  <w:style w:type="character" w:customStyle="1" w:styleId="TekstpodstawowywcityZnak">
    <w:name w:val="Tekst podstawowy wcięty Znak"/>
    <w:link w:val="Tekstpodstawowywcity"/>
    <w:rsid w:val="00BF23FD"/>
    <w:rPr>
      <w:sz w:val="24"/>
      <w:szCs w:val="24"/>
      <w:lang w:val="pl-PL" w:eastAsia="pl-PL" w:bidi="ar-SA"/>
    </w:rPr>
  </w:style>
  <w:style w:type="character" w:styleId="Hipercze">
    <w:name w:val="Hyperlink"/>
    <w:rsid w:val="00BF23FD"/>
    <w:rPr>
      <w:rFonts w:cs="Times New Roman"/>
      <w:color w:val="0000FF"/>
      <w:u w:val="single"/>
    </w:rPr>
  </w:style>
  <w:style w:type="paragraph" w:customStyle="1" w:styleId="Akapitzlist2">
    <w:name w:val="Akapit z listą2"/>
    <w:basedOn w:val="Normalny"/>
    <w:rsid w:val="00BF23FD"/>
    <w:pPr>
      <w:ind w:left="720"/>
    </w:pPr>
  </w:style>
  <w:style w:type="paragraph" w:styleId="Nagwek">
    <w:name w:val="header"/>
    <w:basedOn w:val="Normalny"/>
    <w:link w:val="NagwekZnak"/>
    <w:rsid w:val="00BF23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BF23FD"/>
    <w:rPr>
      <w:sz w:val="24"/>
      <w:szCs w:val="24"/>
      <w:lang w:val="pl-PL" w:eastAsia="pl-PL" w:bidi="ar-SA"/>
    </w:rPr>
  </w:style>
  <w:style w:type="paragraph" w:customStyle="1" w:styleId="Styl">
    <w:name w:val="Styl"/>
    <w:rsid w:val="00BF23F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585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15852"/>
    <w:rPr>
      <w:rFonts w:ascii="Tahoma" w:hAnsi="Tahoma" w:cs="Tahoma"/>
      <w:sz w:val="16"/>
      <w:szCs w:val="16"/>
    </w:rPr>
  </w:style>
  <w:style w:type="character" w:customStyle="1" w:styleId="WW8Num7z0">
    <w:name w:val="WW8Num7z0"/>
    <w:rsid w:val="00FC2BA1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BB2CF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B2CF3"/>
    <w:rPr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A54AB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1A54AB"/>
    <w:rPr>
      <w:rFonts w:ascii="Calibri" w:eastAsia="Calibri" w:hAnsi="Calibri" w:cs="Times New Roman"/>
      <w:lang w:eastAsia="en-US"/>
    </w:rPr>
  </w:style>
  <w:style w:type="character" w:styleId="Odwoaniedokomentarza">
    <w:name w:val="annotation reference"/>
    <w:semiHidden/>
    <w:unhideWhenUsed/>
    <w:rsid w:val="001A54AB"/>
    <w:rPr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9554E3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link w:val="Tytu"/>
    <w:uiPriority w:val="10"/>
    <w:rsid w:val="009554E3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NormalnyWeb">
    <w:name w:val="Normal (Web)"/>
    <w:basedOn w:val="Normalny"/>
    <w:uiPriority w:val="99"/>
    <w:semiHidden/>
    <w:unhideWhenUsed/>
    <w:rsid w:val="009554E3"/>
  </w:style>
  <w:style w:type="paragraph" w:customStyle="1" w:styleId="SIWZ1">
    <w:name w:val="SIWZ 1"/>
    <w:basedOn w:val="Normalny"/>
    <w:next w:val="Nagwek1"/>
    <w:autoRedefine/>
    <w:qFormat/>
    <w:rsid w:val="001847C3"/>
    <w:pPr>
      <w:tabs>
        <w:tab w:val="left" w:pos="284"/>
      </w:tabs>
      <w:spacing w:before="240" w:after="240" w:line="400" w:lineRule="exact"/>
      <w:jc w:val="both"/>
    </w:pPr>
    <w:rPr>
      <w:b/>
    </w:rPr>
  </w:style>
  <w:style w:type="paragraph" w:styleId="Tekstprzypisudolnego">
    <w:name w:val="footnote text"/>
    <w:basedOn w:val="Normalny"/>
    <w:link w:val="TekstprzypisudolnegoZnak"/>
    <w:semiHidden/>
    <w:rsid w:val="001847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847C3"/>
  </w:style>
  <w:style w:type="character" w:styleId="Odwoanieprzypisudolnego">
    <w:name w:val="footnote reference"/>
    <w:semiHidden/>
    <w:rsid w:val="001847C3"/>
    <w:rPr>
      <w:vertAlign w:val="superscript"/>
    </w:rPr>
  </w:style>
  <w:style w:type="character" w:customStyle="1" w:styleId="Nagwek1Znak">
    <w:name w:val="Nagłówek 1 Znak"/>
    <w:link w:val="Nagwek1"/>
    <w:uiPriority w:val="9"/>
    <w:rsid w:val="001847C3"/>
    <w:rPr>
      <w:rFonts w:ascii="Cambria" w:eastAsia="Times New Roman" w:hAnsi="Cambria" w:cs="Times New Roman"/>
      <w:b/>
      <w:bCs/>
      <w:color w:val="365F91"/>
      <w:sz w:val="28"/>
      <w:szCs w:val="28"/>
    </w:rPr>
  </w:style>
  <w:style w:type="table" w:styleId="Tabela-Siatka">
    <w:name w:val="Table Grid"/>
    <w:basedOn w:val="Standardowy"/>
    <w:uiPriority w:val="59"/>
    <w:rsid w:val="00A552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85C27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4739C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4739CF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80A3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numbering" w:customStyle="1" w:styleId="List8">
    <w:name w:val="List 8"/>
    <w:rsid w:val="00DB694D"/>
    <w:pPr>
      <w:numPr>
        <w:numId w:val="10"/>
      </w:numPr>
    </w:pPr>
  </w:style>
  <w:style w:type="character" w:customStyle="1" w:styleId="CharStyle6">
    <w:name w:val="Char Style 6"/>
    <w:basedOn w:val="Domylnaczcionkaakapitu"/>
    <w:link w:val="Style5"/>
    <w:rsid w:val="00D07290"/>
    <w:rPr>
      <w:b/>
      <w:bCs/>
      <w:shd w:val="clear" w:color="auto" w:fill="FFFFFF"/>
    </w:rPr>
  </w:style>
  <w:style w:type="paragraph" w:customStyle="1" w:styleId="Style5">
    <w:name w:val="Style 5"/>
    <w:basedOn w:val="Normalny"/>
    <w:link w:val="CharStyle6"/>
    <w:rsid w:val="00D07290"/>
    <w:pPr>
      <w:widowControl w:val="0"/>
      <w:shd w:val="clear" w:color="auto" w:fill="FFFFFF"/>
      <w:spacing w:before="400" w:after="140" w:line="266" w:lineRule="exact"/>
    </w:pPr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52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hachula@gig.eu" TargetMode="External"/><Relationship Id="rId13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phachula@gig.e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mailto:gdpr@gig.eu" TargetMode="Externa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jkopec@gig.eu" TargetMode="Externa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6</Pages>
  <Words>1508</Words>
  <Characters>10490</Characters>
  <Application>Microsoft Office Word</Application>
  <DocSecurity>0</DocSecurity>
  <Lines>87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11975</CharactersWithSpaces>
  <SharedDoc>false</SharedDoc>
  <HLinks>
    <vt:vector size="18" baseType="variant">
      <vt:variant>
        <vt:i4>327728</vt:i4>
      </vt:variant>
      <vt:variant>
        <vt:i4>6</vt:i4>
      </vt:variant>
      <vt:variant>
        <vt:i4>0</vt:i4>
      </vt:variant>
      <vt:variant>
        <vt:i4>5</vt:i4>
      </vt:variant>
      <vt:variant>
        <vt:lpwstr>mailto:phachula@gig.eu</vt:lpwstr>
      </vt:variant>
      <vt:variant>
        <vt:lpwstr/>
      </vt:variant>
      <vt:variant>
        <vt:i4>131122</vt:i4>
      </vt:variant>
      <vt:variant>
        <vt:i4>3</vt:i4>
      </vt:variant>
      <vt:variant>
        <vt:i4>0</vt:i4>
      </vt:variant>
      <vt:variant>
        <vt:i4>5</vt:i4>
      </vt:variant>
      <vt:variant>
        <vt:lpwstr>mailto:adhankus@gig.eu</vt:lpwstr>
      </vt:variant>
      <vt:variant>
        <vt:lpwstr/>
      </vt:variant>
      <vt:variant>
        <vt:i4>327728</vt:i4>
      </vt:variant>
      <vt:variant>
        <vt:i4>0</vt:i4>
      </vt:variant>
      <vt:variant>
        <vt:i4>0</vt:i4>
      </vt:variant>
      <vt:variant>
        <vt:i4>5</vt:i4>
      </vt:variant>
      <vt:variant>
        <vt:lpwstr>mailto:phachula@gig.eu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A.Knapik</dc:creator>
  <cp:lastModifiedBy>PHachula</cp:lastModifiedBy>
  <cp:revision>8</cp:revision>
  <cp:lastPrinted>2021-10-22T07:52:00Z</cp:lastPrinted>
  <dcterms:created xsi:type="dcterms:W3CDTF">2021-10-22T07:16:00Z</dcterms:created>
  <dcterms:modified xsi:type="dcterms:W3CDTF">2021-10-25T06:16:00Z</dcterms:modified>
</cp:coreProperties>
</file>