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600E3" w14:textId="369FEC2D" w:rsidR="00D5132B" w:rsidRPr="0062570E" w:rsidRDefault="00D5132B" w:rsidP="00D5132B">
      <w:pPr>
        <w:shd w:val="clear" w:color="auto" w:fill="FFFFFF"/>
        <w:spacing w:after="0"/>
        <w:ind w:right="150"/>
        <w:jc w:val="center"/>
        <w:rPr>
          <w:rFonts w:ascii="Times New Roman" w:hAnsi="Times New Roman" w:cs="Times New Roman"/>
          <w:b/>
        </w:rPr>
      </w:pPr>
      <w:r w:rsidRPr="0062570E">
        <w:rPr>
          <w:rFonts w:ascii="Times New Roman" w:hAnsi="Times New Roman" w:cs="Times New Roman"/>
          <w:b/>
          <w:bCs/>
        </w:rPr>
        <w:t>GŁÓWNY INSTYTUT GÓRNICTWA – PAŃSTWOWY INSTYTUT BADAWCZY FZ</w:t>
      </w:r>
      <w:r w:rsidR="006D6763" w:rsidRPr="0062570E">
        <w:rPr>
          <w:rFonts w:ascii="Times New Roman" w:hAnsi="Times New Roman" w:cs="Times New Roman"/>
          <w:b/>
          <w:bCs/>
        </w:rPr>
        <w:t>.26.200.2026.AGRO</w:t>
      </w:r>
    </w:p>
    <w:p w14:paraId="613B5484" w14:textId="77777777" w:rsidR="00D5132B" w:rsidRPr="0062570E" w:rsidRDefault="00D5132B" w:rsidP="00D5132B">
      <w:pPr>
        <w:shd w:val="clear" w:color="auto" w:fill="FFFFFF"/>
        <w:spacing w:after="0"/>
        <w:ind w:right="150"/>
        <w:jc w:val="right"/>
        <w:rPr>
          <w:rFonts w:ascii="Times New Roman" w:hAnsi="Times New Roman" w:cs="Times New Roman"/>
          <w:b/>
          <w:sz w:val="24"/>
          <w:szCs w:val="24"/>
        </w:rPr>
      </w:pPr>
    </w:p>
    <w:p w14:paraId="0F5742E6" w14:textId="14AA3BDD" w:rsidR="004F4838" w:rsidRPr="0062570E" w:rsidRDefault="00D5132B" w:rsidP="00D5132B">
      <w:pPr>
        <w:shd w:val="clear" w:color="auto" w:fill="FFFFFF"/>
        <w:spacing w:after="0"/>
        <w:ind w:right="150"/>
        <w:jc w:val="right"/>
        <w:rPr>
          <w:rFonts w:ascii="Times New Roman" w:hAnsi="Times New Roman" w:cs="Times New Roman"/>
          <w:b/>
          <w:i/>
          <w:iCs/>
          <w:sz w:val="24"/>
          <w:szCs w:val="24"/>
        </w:rPr>
      </w:pPr>
      <w:r w:rsidRPr="007A665B">
        <w:rPr>
          <w:rFonts w:ascii="Times New Roman" w:hAnsi="Times New Roman" w:cs="Times New Roman"/>
          <w:b/>
          <w:i/>
          <w:iCs/>
          <w:sz w:val="24"/>
          <w:szCs w:val="24"/>
        </w:rPr>
        <w:t>NOP/</w:t>
      </w:r>
      <w:r w:rsidR="007A665B" w:rsidRPr="007A665B">
        <w:rPr>
          <w:rFonts w:ascii="Times New Roman" w:hAnsi="Times New Roman" w:cs="Times New Roman"/>
          <w:b/>
          <w:i/>
          <w:iCs/>
          <w:sz w:val="24"/>
          <w:szCs w:val="24"/>
        </w:rPr>
        <w:t>…..</w:t>
      </w:r>
      <w:r w:rsidRPr="007A665B">
        <w:rPr>
          <w:rFonts w:ascii="Times New Roman" w:hAnsi="Times New Roman" w:cs="Times New Roman"/>
          <w:b/>
          <w:i/>
          <w:iCs/>
          <w:sz w:val="24"/>
          <w:szCs w:val="24"/>
        </w:rPr>
        <w:t>/</w:t>
      </w:r>
      <w:r w:rsidR="007A665B" w:rsidRPr="007A665B">
        <w:rPr>
          <w:rFonts w:ascii="Times New Roman" w:hAnsi="Times New Roman" w:cs="Times New Roman"/>
          <w:b/>
          <w:i/>
          <w:iCs/>
          <w:sz w:val="24"/>
          <w:szCs w:val="24"/>
        </w:rPr>
        <w:t>…..</w:t>
      </w:r>
      <w:r w:rsidRPr="007A665B">
        <w:rPr>
          <w:rFonts w:ascii="Times New Roman" w:hAnsi="Times New Roman" w:cs="Times New Roman"/>
          <w:b/>
          <w:i/>
          <w:iCs/>
          <w:sz w:val="24"/>
          <w:szCs w:val="24"/>
        </w:rPr>
        <w:t>/202</w:t>
      </w:r>
      <w:r w:rsidR="007A665B" w:rsidRPr="007A665B">
        <w:rPr>
          <w:rFonts w:ascii="Times New Roman" w:hAnsi="Times New Roman" w:cs="Times New Roman"/>
          <w:b/>
          <w:i/>
          <w:iCs/>
          <w:sz w:val="24"/>
          <w:szCs w:val="24"/>
        </w:rPr>
        <w:t>6</w:t>
      </w:r>
      <w:r w:rsidRPr="007A665B">
        <w:rPr>
          <w:rFonts w:ascii="Times New Roman" w:hAnsi="Times New Roman" w:cs="Times New Roman"/>
          <w:b/>
          <w:i/>
          <w:iCs/>
          <w:sz w:val="24"/>
          <w:szCs w:val="24"/>
        </w:rPr>
        <w:t>/U</w:t>
      </w:r>
    </w:p>
    <w:p w14:paraId="23D7311F" w14:textId="77777777" w:rsidR="00D5132B" w:rsidRPr="0062570E" w:rsidRDefault="00D5132B" w:rsidP="00D5132B">
      <w:pPr>
        <w:shd w:val="clear" w:color="auto" w:fill="FFFFFF"/>
        <w:spacing w:after="0"/>
        <w:ind w:right="150"/>
        <w:jc w:val="right"/>
        <w:rPr>
          <w:rFonts w:ascii="Times New Roman" w:hAnsi="Times New Roman" w:cs="Times New Roman"/>
          <w:b/>
          <w:sz w:val="24"/>
          <w:szCs w:val="24"/>
        </w:rPr>
      </w:pPr>
    </w:p>
    <w:p w14:paraId="3BB82EC9" w14:textId="436CEAAB" w:rsidR="0017475B" w:rsidRDefault="0017475B" w:rsidP="0017475B">
      <w:pPr>
        <w:rPr>
          <w:sz w:val="20"/>
          <w:szCs w:val="20"/>
        </w:rPr>
      </w:pPr>
      <w:r w:rsidRPr="00BA7AB9">
        <w:rPr>
          <w:sz w:val="20"/>
          <w:szCs w:val="20"/>
        </w:rPr>
        <w:t xml:space="preserve">Zakup będzie realizowany z projektu: </w:t>
      </w:r>
    </w:p>
    <w:p w14:paraId="23E79E60" w14:textId="77777777" w:rsidR="0017475B" w:rsidRPr="00BA7AB9" w:rsidRDefault="0017475B" w:rsidP="0017475B">
      <w:pPr>
        <w:jc w:val="center"/>
        <w:rPr>
          <w:sz w:val="20"/>
          <w:szCs w:val="20"/>
          <w:shd w:val="clear" w:color="auto" w:fill="FFFFFF"/>
        </w:rPr>
      </w:pPr>
      <w:r w:rsidRPr="00BA7AB9">
        <w:rPr>
          <w:sz w:val="20"/>
          <w:szCs w:val="20"/>
        </w:rPr>
        <w:t>Opracowanie procesu rafinacji odpadów komunalnych ukierunkowanego na wytwarzanie wodoru w oparciu o nowatorski proces zgazowania otworowego w połączeniu z zaawansowanymi technikami separacji gazów (Akronim: HydroMine)</w:t>
      </w:r>
    </w:p>
    <w:p w14:paraId="21AE2C60" w14:textId="07B39C0D" w:rsidR="003C5CA1" w:rsidRDefault="0017475B" w:rsidP="0017475B">
      <w:pPr>
        <w:shd w:val="clear" w:color="auto" w:fill="FFFFFF"/>
        <w:spacing w:after="0"/>
        <w:ind w:right="150"/>
        <w:jc w:val="center"/>
        <w:rPr>
          <w:rFonts w:ascii="Times New Roman" w:hAnsi="Times New Roman" w:cs="Times New Roman"/>
          <w:b/>
          <w:sz w:val="24"/>
          <w:szCs w:val="24"/>
        </w:rPr>
      </w:pPr>
      <w:r w:rsidRPr="00A758FD">
        <w:rPr>
          <w:i/>
          <w:noProof/>
          <w:sz w:val="20"/>
          <w:szCs w:val="20"/>
        </w:rPr>
        <w:drawing>
          <wp:inline distT="0" distB="0" distL="0" distR="0" wp14:anchorId="107643AA" wp14:editId="240E994A">
            <wp:extent cx="3698875" cy="734060"/>
            <wp:effectExtent l="0" t="0" r="0" b="8890"/>
            <wp:docPr id="1" name="Obraz 1" descr="https://gig.eu/sites/default/files/attachments/projekty/logotypy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ig.eu/sites/default/files/attachments/projekty/logotypy_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98875" cy="734060"/>
                    </a:xfrm>
                    <a:prstGeom prst="rect">
                      <a:avLst/>
                    </a:prstGeom>
                    <a:noFill/>
                    <a:ln>
                      <a:noFill/>
                    </a:ln>
                  </pic:spPr>
                </pic:pic>
              </a:graphicData>
            </a:graphic>
          </wp:inline>
        </w:drawing>
      </w:r>
      <w:r w:rsidRPr="006B149C">
        <w:rPr>
          <w:noProof/>
          <w:sz w:val="20"/>
          <w:szCs w:val="20"/>
        </w:rPr>
        <w:drawing>
          <wp:inline distT="0" distB="0" distL="0" distR="0" wp14:anchorId="5F1B7F20" wp14:editId="3CE8E743">
            <wp:extent cx="1439257" cy="742950"/>
            <wp:effectExtent l="0" t="0" r="8890" b="0"/>
            <wp:docPr id="155255734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7087" cy="757316"/>
                    </a:xfrm>
                    <a:prstGeom prst="rect">
                      <a:avLst/>
                    </a:prstGeom>
                    <a:noFill/>
                    <a:ln>
                      <a:noFill/>
                    </a:ln>
                  </pic:spPr>
                </pic:pic>
              </a:graphicData>
            </a:graphic>
          </wp:inline>
        </w:drawing>
      </w:r>
    </w:p>
    <w:p w14:paraId="62850930" w14:textId="77777777" w:rsidR="0017475B" w:rsidRDefault="0017475B" w:rsidP="0017475B">
      <w:pPr>
        <w:shd w:val="clear" w:color="auto" w:fill="FFFFFF"/>
        <w:spacing w:after="0"/>
        <w:ind w:right="150"/>
        <w:jc w:val="center"/>
        <w:rPr>
          <w:rFonts w:ascii="Times New Roman" w:hAnsi="Times New Roman" w:cs="Times New Roman"/>
          <w:b/>
          <w:sz w:val="24"/>
          <w:szCs w:val="24"/>
        </w:rPr>
      </w:pPr>
    </w:p>
    <w:p w14:paraId="35457804" w14:textId="77777777" w:rsidR="0017475B" w:rsidRPr="0062570E" w:rsidRDefault="0017475B" w:rsidP="0017475B">
      <w:pPr>
        <w:shd w:val="clear" w:color="auto" w:fill="FFFFFF"/>
        <w:spacing w:after="0"/>
        <w:ind w:right="150"/>
        <w:jc w:val="center"/>
        <w:rPr>
          <w:rFonts w:ascii="Times New Roman" w:hAnsi="Times New Roman" w:cs="Times New Roman"/>
          <w:b/>
          <w:sz w:val="24"/>
          <w:szCs w:val="24"/>
        </w:rPr>
      </w:pPr>
    </w:p>
    <w:p w14:paraId="31E928E8" w14:textId="77777777" w:rsidR="004F4838" w:rsidRPr="0062570E" w:rsidRDefault="004F4838" w:rsidP="004F4838">
      <w:pPr>
        <w:shd w:val="clear" w:color="auto" w:fill="FFFFFF"/>
        <w:spacing w:after="0"/>
        <w:ind w:right="150"/>
        <w:jc w:val="center"/>
        <w:rPr>
          <w:rFonts w:ascii="Times New Roman" w:hAnsi="Times New Roman" w:cs="Times New Roman"/>
          <w:b/>
          <w:sz w:val="24"/>
          <w:szCs w:val="24"/>
        </w:rPr>
      </w:pPr>
      <w:r w:rsidRPr="0062570E">
        <w:rPr>
          <w:rFonts w:ascii="Times New Roman" w:hAnsi="Times New Roman" w:cs="Times New Roman"/>
          <w:b/>
          <w:sz w:val="24"/>
          <w:szCs w:val="24"/>
        </w:rPr>
        <w:t>UMOWA NA PRZEPROWADZENIE AUDYTU ZEWNĘTRZNEGO</w:t>
      </w:r>
    </w:p>
    <w:p w14:paraId="58D31170" w14:textId="77777777" w:rsidR="00C918A1" w:rsidRPr="0062570E" w:rsidRDefault="00C918A1" w:rsidP="00522459">
      <w:pPr>
        <w:spacing w:after="0" w:line="240" w:lineRule="auto"/>
        <w:rPr>
          <w:rFonts w:ascii="Times New Roman" w:hAnsi="Times New Roman" w:cs="Times New Roman"/>
          <w:b/>
          <w:bCs/>
          <w:color w:val="FF0000"/>
        </w:rPr>
      </w:pPr>
    </w:p>
    <w:p w14:paraId="3450E8A1" w14:textId="77777777" w:rsidR="00B2351C" w:rsidRPr="0062570E" w:rsidRDefault="00B2351C" w:rsidP="00324562">
      <w:pPr>
        <w:spacing w:after="0" w:line="240" w:lineRule="auto"/>
        <w:jc w:val="center"/>
        <w:rPr>
          <w:rFonts w:ascii="Times New Roman" w:hAnsi="Times New Roman" w:cs="Times New Roman"/>
          <w:color w:val="FF0000"/>
        </w:rPr>
      </w:pPr>
    </w:p>
    <w:p w14:paraId="1EF93465" w14:textId="1805F8B2" w:rsidR="00C918A1" w:rsidRPr="0062570E" w:rsidRDefault="00C918A1" w:rsidP="00324562">
      <w:pPr>
        <w:spacing w:after="0" w:line="240" w:lineRule="auto"/>
        <w:rPr>
          <w:rFonts w:ascii="Times New Roman" w:hAnsi="Times New Roman" w:cs="Times New Roman"/>
        </w:rPr>
      </w:pPr>
      <w:r w:rsidRPr="0062570E">
        <w:rPr>
          <w:rFonts w:ascii="Times New Roman" w:hAnsi="Times New Roman" w:cs="Times New Roman"/>
        </w:rPr>
        <w:t>zawart</w:t>
      </w:r>
      <w:r w:rsidR="00FD4D93" w:rsidRPr="0062570E">
        <w:rPr>
          <w:rFonts w:ascii="Times New Roman" w:hAnsi="Times New Roman" w:cs="Times New Roman"/>
        </w:rPr>
        <w:t xml:space="preserve">a </w:t>
      </w:r>
      <w:r w:rsidRPr="0062570E">
        <w:rPr>
          <w:rFonts w:ascii="Times New Roman" w:hAnsi="Times New Roman" w:cs="Times New Roman"/>
        </w:rPr>
        <w:t>pomiędzy</w:t>
      </w:r>
    </w:p>
    <w:p w14:paraId="595BBA3E" w14:textId="77777777" w:rsidR="00B2351C" w:rsidRPr="0062570E" w:rsidRDefault="00B2351C" w:rsidP="00E51593">
      <w:pPr>
        <w:spacing w:after="0" w:line="240" w:lineRule="auto"/>
        <w:jc w:val="both"/>
        <w:rPr>
          <w:rFonts w:ascii="Times New Roman" w:hAnsi="Times New Roman" w:cs="Times New Roman"/>
          <w:color w:val="FF0000"/>
        </w:rPr>
      </w:pPr>
    </w:p>
    <w:p w14:paraId="2F04B52A" w14:textId="77777777" w:rsidR="00C918A1" w:rsidRPr="0062570E" w:rsidRDefault="006F1634" w:rsidP="00E51593">
      <w:pPr>
        <w:spacing w:after="0" w:line="240" w:lineRule="auto"/>
        <w:jc w:val="both"/>
        <w:rPr>
          <w:rFonts w:ascii="Times New Roman" w:hAnsi="Times New Roman" w:cs="Times New Roman"/>
        </w:rPr>
      </w:pPr>
      <w:r w:rsidRPr="0062570E">
        <w:rPr>
          <w:rFonts w:ascii="Times New Roman" w:hAnsi="Times New Roman" w:cs="Times New Roman"/>
          <w:b/>
          <w:bCs/>
        </w:rPr>
        <w:t>Głównym Instytutem Górnictwa</w:t>
      </w:r>
      <w:r w:rsidR="0084701E" w:rsidRPr="0062570E">
        <w:rPr>
          <w:rFonts w:ascii="Times New Roman" w:hAnsi="Times New Roman" w:cs="Times New Roman"/>
          <w:b/>
          <w:bCs/>
        </w:rPr>
        <w:t xml:space="preserve"> – Państwowym Instytutem Badawczym</w:t>
      </w:r>
      <w:r w:rsidR="00C918A1" w:rsidRPr="0062570E">
        <w:rPr>
          <w:rFonts w:ascii="Times New Roman" w:hAnsi="Times New Roman" w:cs="Times New Roman"/>
          <w:b/>
          <w:bCs/>
        </w:rPr>
        <w:t>,</w:t>
      </w:r>
      <w:r w:rsidR="007D1ED1" w:rsidRPr="0062570E">
        <w:rPr>
          <w:rFonts w:ascii="Times New Roman" w:hAnsi="Times New Roman" w:cs="Times New Roman"/>
        </w:rPr>
        <w:t xml:space="preserve"> z siedzibą w </w:t>
      </w:r>
      <w:r w:rsidRPr="0062570E">
        <w:rPr>
          <w:rFonts w:ascii="Times New Roman" w:hAnsi="Times New Roman" w:cs="Times New Roman"/>
        </w:rPr>
        <w:t>Katowicach</w:t>
      </w:r>
      <w:r w:rsidR="007D1ED1" w:rsidRPr="0062570E">
        <w:rPr>
          <w:rFonts w:ascii="Times New Roman" w:hAnsi="Times New Roman" w:cs="Times New Roman"/>
        </w:rPr>
        <w:t xml:space="preserve">, </w:t>
      </w:r>
      <w:r w:rsidRPr="0062570E">
        <w:rPr>
          <w:rFonts w:ascii="Times New Roman" w:hAnsi="Times New Roman" w:cs="Times New Roman"/>
        </w:rPr>
        <w:t xml:space="preserve">Plac Gwarków </w:t>
      </w:r>
      <w:r w:rsidR="007D1ED1" w:rsidRPr="0062570E">
        <w:rPr>
          <w:rFonts w:ascii="Times New Roman" w:hAnsi="Times New Roman" w:cs="Times New Roman"/>
        </w:rPr>
        <w:t xml:space="preserve">1, </w:t>
      </w:r>
      <w:r w:rsidRPr="0062570E">
        <w:rPr>
          <w:rFonts w:ascii="Times New Roman" w:hAnsi="Times New Roman" w:cs="Times New Roman"/>
        </w:rPr>
        <w:t>40</w:t>
      </w:r>
      <w:r w:rsidR="007D1ED1" w:rsidRPr="0062570E">
        <w:rPr>
          <w:rFonts w:ascii="Times New Roman" w:hAnsi="Times New Roman" w:cs="Times New Roman"/>
        </w:rPr>
        <w:t>-</w:t>
      </w:r>
      <w:r w:rsidRPr="0062570E">
        <w:rPr>
          <w:rFonts w:ascii="Times New Roman" w:hAnsi="Times New Roman" w:cs="Times New Roman"/>
        </w:rPr>
        <w:t>166</w:t>
      </w:r>
      <w:r w:rsidR="007D1ED1" w:rsidRPr="0062570E">
        <w:rPr>
          <w:rFonts w:ascii="Times New Roman" w:hAnsi="Times New Roman" w:cs="Times New Roman"/>
        </w:rPr>
        <w:t xml:space="preserve"> </w:t>
      </w:r>
      <w:r w:rsidRPr="0062570E">
        <w:rPr>
          <w:rFonts w:ascii="Times New Roman" w:hAnsi="Times New Roman" w:cs="Times New Roman"/>
        </w:rPr>
        <w:t>Katowice</w:t>
      </w:r>
      <w:r w:rsidR="00C918A1" w:rsidRPr="0062570E">
        <w:rPr>
          <w:rFonts w:ascii="Times New Roman" w:hAnsi="Times New Roman" w:cs="Times New Roman"/>
        </w:rPr>
        <w:t>,</w:t>
      </w:r>
      <w:r w:rsidR="00F967CD" w:rsidRPr="0062570E">
        <w:rPr>
          <w:rFonts w:ascii="Times New Roman" w:hAnsi="Times New Roman" w:cs="Times New Roman"/>
        </w:rPr>
        <w:t xml:space="preserve"> wpisaną do Rejestru P</w:t>
      </w:r>
      <w:r w:rsidR="00C918A1" w:rsidRPr="0062570E">
        <w:rPr>
          <w:rFonts w:ascii="Times New Roman" w:hAnsi="Times New Roman" w:cs="Times New Roman"/>
        </w:rPr>
        <w:t xml:space="preserve">rzedsiębiorców prowadzonego </w:t>
      </w:r>
      <w:r w:rsidR="003F1FD3" w:rsidRPr="0062570E">
        <w:rPr>
          <w:rFonts w:ascii="Times New Roman" w:hAnsi="Times New Roman" w:cs="Times New Roman"/>
        </w:rPr>
        <w:t>przez Sąd Rejonowy w Katowicach, Wydział VIII Gospodarczy Krajowego Rejestru Sądowego, pod numerem KRS 0000090660, NIP 6340126016</w:t>
      </w:r>
      <w:r w:rsidR="00C918A1" w:rsidRPr="0062570E">
        <w:rPr>
          <w:rFonts w:ascii="Times New Roman" w:hAnsi="Times New Roman" w:cs="Times New Roman"/>
        </w:rPr>
        <w:t>, REG</w:t>
      </w:r>
      <w:r w:rsidR="00F967CD" w:rsidRPr="0062570E">
        <w:rPr>
          <w:rFonts w:ascii="Times New Roman" w:hAnsi="Times New Roman" w:cs="Times New Roman"/>
        </w:rPr>
        <w:t xml:space="preserve">ON </w:t>
      </w:r>
      <w:r w:rsidR="003F1FD3" w:rsidRPr="0062570E">
        <w:rPr>
          <w:rFonts w:ascii="Times New Roman" w:hAnsi="Times New Roman" w:cs="Times New Roman"/>
        </w:rPr>
        <w:t>000023461</w:t>
      </w:r>
      <w:r w:rsidR="00E51593" w:rsidRPr="0062570E">
        <w:rPr>
          <w:rFonts w:ascii="Times New Roman" w:hAnsi="Times New Roman" w:cs="Times New Roman"/>
        </w:rPr>
        <w:t>,</w:t>
      </w:r>
      <w:r w:rsidR="00324562" w:rsidRPr="0062570E">
        <w:rPr>
          <w:rFonts w:ascii="Times New Roman" w:hAnsi="Times New Roman" w:cs="Times New Roman"/>
        </w:rPr>
        <w:t xml:space="preserve"> </w:t>
      </w:r>
      <w:r w:rsidR="00C918A1" w:rsidRPr="0062570E">
        <w:rPr>
          <w:rFonts w:ascii="Times New Roman" w:hAnsi="Times New Roman" w:cs="Times New Roman"/>
        </w:rPr>
        <w:t>zwaną dalej „</w:t>
      </w:r>
      <w:r w:rsidR="00AF41B1" w:rsidRPr="0062570E">
        <w:rPr>
          <w:rFonts w:ascii="Times New Roman" w:hAnsi="Times New Roman" w:cs="Times New Roman"/>
          <w:b/>
          <w:bCs/>
        </w:rPr>
        <w:t>Zamawiającym</w:t>
      </w:r>
      <w:r w:rsidR="00C918A1" w:rsidRPr="0062570E">
        <w:rPr>
          <w:rFonts w:ascii="Times New Roman" w:hAnsi="Times New Roman" w:cs="Times New Roman"/>
        </w:rPr>
        <w:t>”</w:t>
      </w:r>
    </w:p>
    <w:p w14:paraId="62A6E186" w14:textId="77777777" w:rsidR="00324562" w:rsidRPr="0062570E" w:rsidRDefault="00324562" w:rsidP="00324562">
      <w:pPr>
        <w:spacing w:after="0" w:line="240" w:lineRule="auto"/>
        <w:rPr>
          <w:rFonts w:ascii="Times New Roman" w:hAnsi="Times New Roman" w:cs="Times New Roman"/>
          <w:color w:val="FF0000"/>
        </w:rPr>
      </w:pPr>
    </w:p>
    <w:p w14:paraId="3726C6A5" w14:textId="77777777" w:rsidR="00C918A1" w:rsidRPr="0062570E" w:rsidRDefault="00C918A1" w:rsidP="00204D2C">
      <w:pPr>
        <w:spacing w:after="120" w:line="240" w:lineRule="auto"/>
        <w:rPr>
          <w:rFonts w:ascii="Times New Roman" w:hAnsi="Times New Roman" w:cs="Times New Roman"/>
        </w:rPr>
      </w:pPr>
      <w:r w:rsidRPr="0062570E">
        <w:rPr>
          <w:rFonts w:ascii="Times New Roman" w:hAnsi="Times New Roman" w:cs="Times New Roman"/>
        </w:rPr>
        <w:t xml:space="preserve">reprezentowaną przez: </w:t>
      </w:r>
    </w:p>
    <w:p w14:paraId="659F702C" w14:textId="77777777" w:rsidR="00BE5647" w:rsidRPr="0062570E" w:rsidRDefault="00336892" w:rsidP="00204D2C">
      <w:pPr>
        <w:spacing w:after="120" w:line="240" w:lineRule="auto"/>
        <w:rPr>
          <w:rFonts w:ascii="Times New Roman" w:hAnsi="Times New Roman" w:cs="Times New Roman"/>
        </w:rPr>
      </w:pPr>
      <w:r w:rsidRPr="0062570E">
        <w:rPr>
          <w:rFonts w:ascii="Times New Roman" w:hAnsi="Times New Roman" w:cs="Times New Roman"/>
        </w:rPr>
        <w:t>1.  mgr Joanna Rybak – Zastępca Dyrektora ds. Finansowo-Ekonomicznych GIG-PIB</w:t>
      </w:r>
    </w:p>
    <w:p w14:paraId="309F25B9" w14:textId="0D8BF397" w:rsidR="00A01EE2" w:rsidRPr="0062570E" w:rsidRDefault="00336892" w:rsidP="00336892">
      <w:pPr>
        <w:rPr>
          <w:rFonts w:ascii="Times New Roman" w:hAnsi="Times New Roman" w:cs="Times New Roman"/>
        </w:rPr>
      </w:pPr>
      <w:r w:rsidRPr="0062570E">
        <w:rPr>
          <w:rFonts w:ascii="Times New Roman" w:hAnsi="Times New Roman" w:cs="Times New Roman"/>
        </w:rPr>
        <w:t xml:space="preserve">2.  mgr </w:t>
      </w:r>
      <w:r w:rsidR="00764FB5" w:rsidRPr="0062570E">
        <w:rPr>
          <w:rFonts w:ascii="Times New Roman" w:hAnsi="Times New Roman" w:cs="Times New Roman"/>
        </w:rPr>
        <w:t>Monika Wal</w:t>
      </w:r>
      <w:r w:rsidR="0052352D">
        <w:rPr>
          <w:rFonts w:ascii="Times New Roman" w:hAnsi="Times New Roman" w:cs="Times New Roman"/>
        </w:rPr>
        <w:t>l</w:t>
      </w:r>
      <w:r w:rsidR="00764FB5" w:rsidRPr="0062570E">
        <w:rPr>
          <w:rFonts w:ascii="Times New Roman" w:hAnsi="Times New Roman" w:cs="Times New Roman"/>
        </w:rPr>
        <w:t>enburg</w:t>
      </w:r>
      <w:r w:rsidRPr="0062570E">
        <w:rPr>
          <w:rFonts w:ascii="Times New Roman" w:hAnsi="Times New Roman" w:cs="Times New Roman"/>
        </w:rPr>
        <w:t xml:space="preserve"> – Kierownik Działu Zamówień Publicznych i Zakupów </w:t>
      </w:r>
    </w:p>
    <w:p w14:paraId="6476E699" w14:textId="77777777" w:rsidR="00C918A1" w:rsidRPr="0062570E" w:rsidRDefault="00C918A1" w:rsidP="00324562">
      <w:pPr>
        <w:spacing w:after="0" w:line="240" w:lineRule="auto"/>
        <w:rPr>
          <w:rFonts w:ascii="Times New Roman" w:hAnsi="Times New Roman" w:cs="Times New Roman"/>
        </w:rPr>
      </w:pPr>
      <w:r w:rsidRPr="0062570E">
        <w:rPr>
          <w:rFonts w:ascii="Times New Roman" w:hAnsi="Times New Roman" w:cs="Times New Roman"/>
        </w:rPr>
        <w:t>a</w:t>
      </w:r>
    </w:p>
    <w:p w14:paraId="407964DB" w14:textId="77777777" w:rsidR="00AF08A7" w:rsidRPr="0062570E" w:rsidRDefault="00AF08A7" w:rsidP="00AF08A7">
      <w:pPr>
        <w:spacing w:after="0" w:line="240" w:lineRule="auto"/>
        <w:jc w:val="both"/>
        <w:rPr>
          <w:rFonts w:ascii="Times New Roman" w:hAnsi="Times New Roman" w:cs="Times New Roman"/>
          <w:b/>
        </w:rPr>
      </w:pPr>
    </w:p>
    <w:p w14:paraId="0C1F0745" w14:textId="4C3B6C78" w:rsidR="00AF08A7" w:rsidRPr="0062570E" w:rsidRDefault="00764FB5" w:rsidP="005F5298">
      <w:pPr>
        <w:spacing w:after="0" w:line="240" w:lineRule="auto"/>
        <w:jc w:val="both"/>
        <w:rPr>
          <w:rFonts w:ascii="Times New Roman" w:hAnsi="Times New Roman" w:cs="Times New Roman"/>
        </w:rPr>
      </w:pPr>
      <w:r w:rsidRPr="0052352D">
        <w:rPr>
          <w:rFonts w:ascii="Times New Roman" w:hAnsi="Times New Roman" w:cs="Times New Roman"/>
          <w:bCs/>
        </w:rPr>
        <w:t>…………………………………………………</w:t>
      </w:r>
      <w:r w:rsidRPr="0062570E">
        <w:rPr>
          <w:rFonts w:ascii="Times New Roman" w:hAnsi="Times New Roman" w:cs="Times New Roman"/>
        </w:rPr>
        <w:t>……………………………………………………</w:t>
      </w:r>
      <w:r w:rsidR="00651811" w:rsidRPr="0062570E">
        <w:rPr>
          <w:rFonts w:ascii="Times New Roman" w:hAnsi="Times New Roman" w:cs="Times New Roman"/>
        </w:rPr>
        <w:t xml:space="preserve">, </w:t>
      </w:r>
      <w:r w:rsidR="00AF08A7" w:rsidRPr="0062570E">
        <w:rPr>
          <w:rFonts w:ascii="Times New Roman" w:hAnsi="Times New Roman" w:cs="Times New Roman"/>
        </w:rPr>
        <w:t>NIP</w:t>
      </w:r>
      <w:r w:rsidR="005F5298" w:rsidRPr="0062570E">
        <w:rPr>
          <w:rFonts w:ascii="Times New Roman" w:hAnsi="Times New Roman" w:cs="Times New Roman"/>
        </w:rPr>
        <w:t xml:space="preserve"> </w:t>
      </w:r>
      <w:r w:rsidRPr="0062570E">
        <w:rPr>
          <w:rFonts w:ascii="Times New Roman" w:hAnsi="Times New Roman" w:cs="Times New Roman"/>
        </w:rPr>
        <w:t>………………………………..</w:t>
      </w:r>
      <w:r w:rsidR="00AF08A7" w:rsidRPr="0062570E">
        <w:rPr>
          <w:rFonts w:ascii="Times New Roman" w:hAnsi="Times New Roman" w:cs="Times New Roman"/>
        </w:rPr>
        <w:t>, REGON</w:t>
      </w:r>
      <w:r w:rsidR="005F5298" w:rsidRPr="0062570E">
        <w:rPr>
          <w:rFonts w:ascii="Times New Roman" w:hAnsi="Times New Roman" w:cs="Times New Roman"/>
        </w:rPr>
        <w:t xml:space="preserve"> </w:t>
      </w:r>
      <w:r w:rsidRPr="0062570E">
        <w:rPr>
          <w:rFonts w:ascii="Times New Roman" w:hAnsi="Times New Roman" w:cs="Times New Roman"/>
        </w:rPr>
        <w:t>……………………………………</w:t>
      </w:r>
      <w:r w:rsidR="005F5298" w:rsidRPr="0062570E">
        <w:rPr>
          <w:rFonts w:ascii="Times New Roman" w:hAnsi="Times New Roman" w:cs="Times New Roman"/>
        </w:rPr>
        <w:t xml:space="preserve"> </w:t>
      </w:r>
      <w:r w:rsidR="00AF08A7" w:rsidRPr="0062570E">
        <w:rPr>
          <w:rFonts w:ascii="Times New Roman" w:hAnsi="Times New Roman" w:cs="Times New Roman"/>
        </w:rPr>
        <w:t xml:space="preserve"> zwaną dalej „</w:t>
      </w:r>
      <w:r w:rsidR="00AF08A7" w:rsidRPr="0062570E">
        <w:rPr>
          <w:rFonts w:ascii="Times New Roman" w:hAnsi="Times New Roman" w:cs="Times New Roman"/>
          <w:b/>
          <w:bCs/>
        </w:rPr>
        <w:t>Wykonawcą,</w:t>
      </w:r>
      <w:r w:rsidR="00AF08A7" w:rsidRPr="0062570E">
        <w:rPr>
          <w:rFonts w:ascii="Times New Roman" w:hAnsi="Times New Roman" w:cs="Times New Roman"/>
        </w:rPr>
        <w:t>”</w:t>
      </w:r>
      <w:r w:rsidR="00AF08A7" w:rsidRPr="0062570E">
        <w:rPr>
          <w:rFonts w:ascii="Times New Roman" w:hAnsi="Times New Roman" w:cs="Times New Roman"/>
          <w:i/>
        </w:rPr>
        <w:t xml:space="preserve">  </w:t>
      </w:r>
    </w:p>
    <w:p w14:paraId="1D669026" w14:textId="77777777" w:rsidR="00324562" w:rsidRPr="0062570E" w:rsidRDefault="00324562" w:rsidP="00324562">
      <w:pPr>
        <w:spacing w:after="0" w:line="240" w:lineRule="auto"/>
        <w:rPr>
          <w:rFonts w:ascii="Times New Roman" w:hAnsi="Times New Roman" w:cs="Times New Roman"/>
          <w:color w:val="FF0000"/>
          <w:highlight w:val="yellow"/>
        </w:rPr>
      </w:pPr>
    </w:p>
    <w:p w14:paraId="02B4D07C" w14:textId="77777777" w:rsidR="00C918A1" w:rsidRPr="0062570E" w:rsidRDefault="00C918A1" w:rsidP="00204D2C">
      <w:pPr>
        <w:spacing w:after="120" w:line="240" w:lineRule="auto"/>
        <w:rPr>
          <w:rFonts w:ascii="Times New Roman" w:hAnsi="Times New Roman" w:cs="Times New Roman"/>
        </w:rPr>
      </w:pPr>
      <w:r w:rsidRPr="0062570E">
        <w:rPr>
          <w:rFonts w:ascii="Times New Roman" w:hAnsi="Times New Roman" w:cs="Times New Roman"/>
        </w:rPr>
        <w:t>reprezentowaną przez:</w:t>
      </w:r>
    </w:p>
    <w:p w14:paraId="6DAECDE1" w14:textId="111CF337" w:rsidR="00C918A1" w:rsidRPr="0062570E" w:rsidRDefault="00764FB5" w:rsidP="007D1ED1">
      <w:pPr>
        <w:pStyle w:val="Akapitzlist"/>
        <w:numPr>
          <w:ilvl w:val="0"/>
          <w:numId w:val="2"/>
        </w:numPr>
        <w:spacing w:after="0" w:line="240" w:lineRule="auto"/>
        <w:ind w:left="284" w:hanging="280"/>
        <w:rPr>
          <w:rFonts w:ascii="Times New Roman" w:hAnsi="Times New Roman" w:cs="Times New Roman"/>
        </w:rPr>
      </w:pPr>
      <w:r w:rsidRPr="0062570E">
        <w:rPr>
          <w:rFonts w:ascii="Times New Roman" w:hAnsi="Times New Roman" w:cs="Times New Roman"/>
        </w:rPr>
        <w:t>………………………………………………..</w:t>
      </w:r>
    </w:p>
    <w:p w14:paraId="661D30B7" w14:textId="77777777" w:rsidR="00C918A1" w:rsidRPr="0062570E" w:rsidRDefault="00C918A1" w:rsidP="00336892">
      <w:pPr>
        <w:spacing w:after="0" w:line="240" w:lineRule="auto"/>
        <w:rPr>
          <w:rFonts w:ascii="Times New Roman" w:hAnsi="Times New Roman" w:cs="Times New Roman"/>
        </w:rPr>
      </w:pPr>
    </w:p>
    <w:p w14:paraId="08E2D6B1" w14:textId="509F07CE" w:rsidR="00C918A1" w:rsidRPr="0062570E" w:rsidRDefault="00AF41B1" w:rsidP="001859C9">
      <w:pPr>
        <w:spacing w:after="0" w:line="240" w:lineRule="auto"/>
        <w:jc w:val="both"/>
        <w:rPr>
          <w:rFonts w:ascii="Times New Roman" w:hAnsi="Times New Roman" w:cs="Times New Roman"/>
        </w:rPr>
      </w:pPr>
      <w:r w:rsidRPr="0062570E">
        <w:rPr>
          <w:rFonts w:ascii="Times New Roman" w:hAnsi="Times New Roman" w:cs="Times New Roman"/>
        </w:rPr>
        <w:t>Zamawiający</w:t>
      </w:r>
      <w:r w:rsidR="00C918A1" w:rsidRPr="0062570E">
        <w:rPr>
          <w:rFonts w:ascii="Times New Roman" w:hAnsi="Times New Roman" w:cs="Times New Roman"/>
        </w:rPr>
        <w:t xml:space="preserve"> i </w:t>
      </w:r>
      <w:r w:rsidRPr="0062570E">
        <w:rPr>
          <w:rFonts w:ascii="Times New Roman" w:hAnsi="Times New Roman" w:cs="Times New Roman"/>
        </w:rPr>
        <w:t>W</w:t>
      </w:r>
      <w:r w:rsidR="00C918A1" w:rsidRPr="0062570E">
        <w:rPr>
          <w:rFonts w:ascii="Times New Roman" w:hAnsi="Times New Roman" w:cs="Times New Roman"/>
        </w:rPr>
        <w:t>ykonawca będą dalej łącznie zwani „Stronami"</w:t>
      </w:r>
      <w:r w:rsidR="00E233A9">
        <w:rPr>
          <w:rFonts w:ascii="Times New Roman" w:hAnsi="Times New Roman" w:cs="Times New Roman"/>
        </w:rPr>
        <w:t>.</w:t>
      </w:r>
    </w:p>
    <w:p w14:paraId="01530199" w14:textId="77777777" w:rsidR="00324562" w:rsidRPr="0062570E" w:rsidRDefault="00324562" w:rsidP="00324562">
      <w:pPr>
        <w:spacing w:after="0" w:line="240" w:lineRule="auto"/>
        <w:rPr>
          <w:rFonts w:ascii="Times New Roman" w:hAnsi="Times New Roman" w:cs="Times New Roman"/>
        </w:rPr>
      </w:pPr>
    </w:p>
    <w:p w14:paraId="6870EE05" w14:textId="77777777" w:rsidR="00C918A1" w:rsidRPr="0062570E" w:rsidRDefault="00C918A1" w:rsidP="00324562">
      <w:pPr>
        <w:spacing w:after="0" w:line="240" w:lineRule="auto"/>
        <w:rPr>
          <w:rFonts w:ascii="Times New Roman" w:hAnsi="Times New Roman" w:cs="Times New Roman"/>
        </w:rPr>
      </w:pPr>
      <w:r w:rsidRPr="0062570E">
        <w:rPr>
          <w:rFonts w:ascii="Times New Roman" w:hAnsi="Times New Roman" w:cs="Times New Roman"/>
        </w:rPr>
        <w:t>Zważywszy, że:</w:t>
      </w:r>
    </w:p>
    <w:p w14:paraId="78DF0DCE" w14:textId="77777777" w:rsidR="00324562" w:rsidRPr="0062570E" w:rsidRDefault="00324562" w:rsidP="00324562">
      <w:pPr>
        <w:spacing w:after="0" w:line="240" w:lineRule="auto"/>
        <w:jc w:val="both"/>
        <w:rPr>
          <w:rFonts w:ascii="Times New Roman" w:hAnsi="Times New Roman" w:cs="Times New Roman"/>
          <w:color w:val="FF0000"/>
        </w:rPr>
      </w:pPr>
    </w:p>
    <w:p w14:paraId="20219378" w14:textId="77777777" w:rsidR="00C918A1" w:rsidRPr="0062570E" w:rsidRDefault="00B31783" w:rsidP="00CE075A">
      <w:pPr>
        <w:spacing w:after="0" w:line="240" w:lineRule="auto"/>
        <w:jc w:val="both"/>
        <w:rPr>
          <w:rFonts w:ascii="Times New Roman" w:hAnsi="Times New Roman" w:cs="Times New Roman"/>
        </w:rPr>
      </w:pPr>
      <w:r w:rsidRPr="0062570E">
        <w:rPr>
          <w:rFonts w:ascii="Times New Roman" w:hAnsi="Times New Roman" w:cs="Times New Roman"/>
        </w:rPr>
        <w:t xml:space="preserve">• </w:t>
      </w:r>
      <w:r w:rsidR="00CE075A" w:rsidRPr="0062570E">
        <w:rPr>
          <w:rFonts w:ascii="Times New Roman" w:hAnsi="Times New Roman" w:cs="Times New Roman"/>
        </w:rPr>
        <w:t>W</w:t>
      </w:r>
      <w:r w:rsidR="00C918A1" w:rsidRPr="0062570E">
        <w:rPr>
          <w:rFonts w:ascii="Times New Roman" w:hAnsi="Times New Roman" w:cs="Times New Roman"/>
        </w:rPr>
        <w:t xml:space="preserve">ykonawca prowadzi działalność gospodarczą na własny rachunek i ryzyko w sposób zorganizowany i ciągły w zakresie </w:t>
      </w:r>
      <w:r w:rsidR="00CE075A" w:rsidRPr="0062570E">
        <w:rPr>
          <w:rFonts w:ascii="Times New Roman" w:hAnsi="Times New Roman" w:cs="Times New Roman"/>
        </w:rPr>
        <w:t>działalnoś</w:t>
      </w:r>
      <w:r w:rsidR="00880A52" w:rsidRPr="0062570E">
        <w:rPr>
          <w:rFonts w:ascii="Times New Roman" w:hAnsi="Times New Roman" w:cs="Times New Roman"/>
        </w:rPr>
        <w:t>ci</w:t>
      </w:r>
      <w:r w:rsidR="00CE075A" w:rsidRPr="0062570E">
        <w:rPr>
          <w:rFonts w:ascii="Times New Roman" w:hAnsi="Times New Roman" w:cs="Times New Roman"/>
        </w:rPr>
        <w:t xml:space="preserve"> rachunkowo-księgow</w:t>
      </w:r>
      <w:r w:rsidR="00880A52" w:rsidRPr="0062570E">
        <w:rPr>
          <w:rFonts w:ascii="Times New Roman" w:hAnsi="Times New Roman" w:cs="Times New Roman"/>
        </w:rPr>
        <w:t>ej</w:t>
      </w:r>
      <w:r w:rsidR="00CE075A" w:rsidRPr="0062570E">
        <w:rPr>
          <w:rFonts w:ascii="Times New Roman" w:hAnsi="Times New Roman" w:cs="Times New Roman"/>
        </w:rPr>
        <w:t>, doradztw</w:t>
      </w:r>
      <w:r w:rsidR="00880A52" w:rsidRPr="0062570E">
        <w:rPr>
          <w:rFonts w:ascii="Times New Roman" w:hAnsi="Times New Roman" w:cs="Times New Roman"/>
        </w:rPr>
        <w:t>a</w:t>
      </w:r>
      <w:r w:rsidR="00CE075A" w:rsidRPr="0062570E">
        <w:rPr>
          <w:rFonts w:ascii="Times New Roman" w:hAnsi="Times New Roman" w:cs="Times New Roman"/>
        </w:rPr>
        <w:t xml:space="preserve"> podatkowe</w:t>
      </w:r>
      <w:r w:rsidR="00880A52" w:rsidRPr="0062570E">
        <w:rPr>
          <w:rFonts w:ascii="Times New Roman" w:hAnsi="Times New Roman" w:cs="Times New Roman"/>
        </w:rPr>
        <w:t>go</w:t>
      </w:r>
      <w:r w:rsidR="00CE075A" w:rsidRPr="0062570E">
        <w:rPr>
          <w:rFonts w:ascii="Times New Roman" w:hAnsi="Times New Roman" w:cs="Times New Roman"/>
        </w:rPr>
        <w:t>, doradztw</w:t>
      </w:r>
      <w:r w:rsidR="00880A52" w:rsidRPr="0062570E">
        <w:rPr>
          <w:rFonts w:ascii="Times New Roman" w:hAnsi="Times New Roman" w:cs="Times New Roman"/>
        </w:rPr>
        <w:t>a</w:t>
      </w:r>
      <w:r w:rsidR="00CE075A" w:rsidRPr="0062570E">
        <w:rPr>
          <w:rFonts w:ascii="Times New Roman" w:hAnsi="Times New Roman" w:cs="Times New Roman"/>
        </w:rPr>
        <w:t xml:space="preserve"> w zakresie prowadzenia działalności gospodarczej i zarządzania</w:t>
      </w:r>
      <w:r w:rsidR="00C918A1" w:rsidRPr="0062570E">
        <w:rPr>
          <w:rFonts w:ascii="Times New Roman" w:hAnsi="Times New Roman" w:cs="Times New Roman"/>
        </w:rPr>
        <w:t xml:space="preserve"> oraz posiada odpowiednie środki, kwalifikacje, wiedzę oraz uprawnienia niezbędne do realizacji prac objętych niniejszą umową, a jego sytuacja finansowa pozwala na podjęcie, w dobrej wierze, zobowiązań wynikających z niniejszej Umowy. </w:t>
      </w:r>
    </w:p>
    <w:p w14:paraId="43233158" w14:textId="77777777" w:rsidR="00A01EE2" w:rsidRPr="0062570E" w:rsidRDefault="00A01EE2" w:rsidP="004F4838">
      <w:pPr>
        <w:spacing w:after="0" w:line="240" w:lineRule="auto"/>
        <w:rPr>
          <w:rFonts w:ascii="Times New Roman" w:hAnsi="Times New Roman" w:cs="Times New Roman"/>
        </w:rPr>
      </w:pPr>
    </w:p>
    <w:p w14:paraId="3828D323" w14:textId="77777777" w:rsidR="001859C9" w:rsidRPr="0062570E" w:rsidRDefault="00C918A1" w:rsidP="004F4838">
      <w:pPr>
        <w:spacing w:after="0" w:line="240" w:lineRule="auto"/>
        <w:rPr>
          <w:rFonts w:ascii="Times New Roman" w:hAnsi="Times New Roman" w:cs="Times New Roman"/>
        </w:rPr>
      </w:pPr>
      <w:r w:rsidRPr="0062570E">
        <w:rPr>
          <w:rFonts w:ascii="Times New Roman" w:hAnsi="Times New Roman" w:cs="Times New Roman"/>
        </w:rPr>
        <w:t>St</w:t>
      </w:r>
      <w:r w:rsidR="004F4838" w:rsidRPr="0062570E">
        <w:rPr>
          <w:rFonts w:ascii="Times New Roman" w:hAnsi="Times New Roman" w:cs="Times New Roman"/>
        </w:rPr>
        <w:t xml:space="preserve">rony postanowiły co następuje: </w:t>
      </w:r>
    </w:p>
    <w:p w14:paraId="1138BB36" w14:textId="77777777" w:rsidR="00D46D44" w:rsidRPr="0062570E" w:rsidRDefault="00D46D44" w:rsidP="004F4838">
      <w:pPr>
        <w:spacing w:after="0" w:line="240" w:lineRule="auto"/>
        <w:rPr>
          <w:rFonts w:ascii="Times New Roman" w:hAnsi="Times New Roman" w:cs="Times New Roman"/>
          <w:color w:val="FF0000"/>
        </w:rPr>
      </w:pPr>
    </w:p>
    <w:p w14:paraId="4872C3C2" w14:textId="77777777" w:rsidR="00C918A1" w:rsidRPr="0017475B" w:rsidRDefault="00C918A1" w:rsidP="0062570E">
      <w:pPr>
        <w:spacing w:after="0" w:line="240" w:lineRule="auto"/>
        <w:jc w:val="center"/>
        <w:rPr>
          <w:rFonts w:ascii="Times New Roman" w:hAnsi="Times New Roman" w:cs="Times New Roman"/>
          <w:b/>
          <w:bCs/>
        </w:rPr>
      </w:pPr>
      <w:r w:rsidRPr="0017475B">
        <w:rPr>
          <w:rFonts w:ascii="Times New Roman" w:hAnsi="Times New Roman" w:cs="Times New Roman"/>
          <w:b/>
          <w:bCs/>
        </w:rPr>
        <w:lastRenderedPageBreak/>
        <w:t>§1</w:t>
      </w:r>
    </w:p>
    <w:p w14:paraId="75CCCBB4" w14:textId="6482E41D" w:rsidR="00C918A1" w:rsidRPr="0017475B" w:rsidRDefault="00C918A1" w:rsidP="0062570E">
      <w:pPr>
        <w:spacing w:after="0" w:line="240" w:lineRule="auto"/>
        <w:jc w:val="center"/>
        <w:rPr>
          <w:rFonts w:ascii="Times New Roman" w:hAnsi="Times New Roman" w:cs="Times New Roman"/>
          <w:b/>
          <w:bCs/>
        </w:rPr>
      </w:pPr>
      <w:r w:rsidRPr="0017475B">
        <w:rPr>
          <w:rFonts w:ascii="Times New Roman" w:hAnsi="Times New Roman" w:cs="Times New Roman"/>
          <w:b/>
          <w:bCs/>
        </w:rPr>
        <w:t>PRZEDMIOT UMOWY</w:t>
      </w:r>
      <w:r w:rsidR="0083597C" w:rsidRPr="0017475B">
        <w:rPr>
          <w:rFonts w:ascii="Times New Roman" w:hAnsi="Times New Roman" w:cs="Times New Roman"/>
          <w:b/>
          <w:bCs/>
        </w:rPr>
        <w:t xml:space="preserve"> I WARTOŚĆ UMOWY</w:t>
      </w:r>
    </w:p>
    <w:p w14:paraId="4CAFBD9D" w14:textId="77777777" w:rsidR="00C52363" w:rsidRPr="0062570E" w:rsidRDefault="00C52363" w:rsidP="0062570E">
      <w:pPr>
        <w:spacing w:after="0" w:line="240" w:lineRule="auto"/>
        <w:jc w:val="both"/>
        <w:rPr>
          <w:rFonts w:ascii="Times New Roman" w:hAnsi="Times New Roman" w:cs="Times New Roman"/>
        </w:rPr>
      </w:pPr>
    </w:p>
    <w:p w14:paraId="0D0A0861" w14:textId="45ABC5E7" w:rsidR="009B4BD4" w:rsidRDefault="0062570E" w:rsidP="002C50C8">
      <w:pPr>
        <w:pStyle w:val="Akapitzlist"/>
        <w:numPr>
          <w:ilvl w:val="0"/>
          <w:numId w:val="3"/>
        </w:numPr>
        <w:spacing w:after="120" w:line="240" w:lineRule="auto"/>
        <w:ind w:left="284" w:hanging="284"/>
        <w:jc w:val="both"/>
        <w:rPr>
          <w:rFonts w:ascii="Times New Roman" w:hAnsi="Times New Roman" w:cs="Times New Roman"/>
        </w:rPr>
      </w:pPr>
      <w:r w:rsidRPr="0062570E">
        <w:rPr>
          <w:rFonts w:ascii="Times New Roman" w:hAnsi="Times New Roman" w:cs="Times New Roman"/>
        </w:rPr>
        <w:t>Przedmiotem umowy jest</w:t>
      </w:r>
      <w:r w:rsidR="0017475B">
        <w:rPr>
          <w:rFonts w:ascii="Times New Roman" w:hAnsi="Times New Roman" w:cs="Times New Roman"/>
        </w:rPr>
        <w:t xml:space="preserve"> usługa na</w:t>
      </w:r>
      <w:r w:rsidRPr="0062570E">
        <w:rPr>
          <w:rFonts w:ascii="Times New Roman" w:hAnsi="Times New Roman" w:cs="Times New Roman"/>
        </w:rPr>
        <w:t xml:space="preserve"> przeprowadzenie zewnętrznego audytu finansowego dla projektu naukowego współfinansowanego przez Komisję Europejską w ramach programu Research Fund for Coal and Steel (RFCS), w zakresie kosztów wykazanych przez Główny Instytut Górnictwa – Państwowy Instytut Badawczy według oferty ……………………………………….. zgodnie z przepisami ustawy Prawo Zamówień Publicznych z dnia 11 września 2019 r. (Dz.U. 202</w:t>
      </w:r>
      <w:r w:rsidR="004F5FC6">
        <w:rPr>
          <w:rFonts w:ascii="Times New Roman" w:hAnsi="Times New Roman" w:cs="Times New Roman"/>
        </w:rPr>
        <w:t>6</w:t>
      </w:r>
      <w:r w:rsidRPr="0062570E">
        <w:rPr>
          <w:rFonts w:ascii="Times New Roman" w:hAnsi="Times New Roman" w:cs="Times New Roman"/>
        </w:rPr>
        <w:t xml:space="preserve"> poz. </w:t>
      </w:r>
      <w:r w:rsidR="004F5FC6">
        <w:rPr>
          <w:rFonts w:ascii="Times New Roman" w:hAnsi="Times New Roman" w:cs="Times New Roman"/>
        </w:rPr>
        <w:t>793</w:t>
      </w:r>
      <w:r w:rsidRPr="0062570E">
        <w:rPr>
          <w:rFonts w:ascii="Times New Roman" w:hAnsi="Times New Roman" w:cs="Times New Roman"/>
        </w:rPr>
        <w:t>) oraz aktów wykonawczych wydanych na jej podstawie.</w:t>
      </w:r>
    </w:p>
    <w:p w14:paraId="00610BCF" w14:textId="77777777" w:rsidR="0062570E" w:rsidRPr="0062570E" w:rsidRDefault="0062570E" w:rsidP="0062570E">
      <w:pPr>
        <w:pStyle w:val="Akapitzlist"/>
        <w:spacing w:after="120" w:line="240" w:lineRule="auto"/>
        <w:ind w:left="284"/>
        <w:jc w:val="both"/>
        <w:rPr>
          <w:rFonts w:ascii="Times New Roman" w:hAnsi="Times New Roman" w:cs="Times New Roman"/>
        </w:rPr>
      </w:pPr>
    </w:p>
    <w:p w14:paraId="1C6A27E1" w14:textId="5C395D61" w:rsidR="0062570E" w:rsidRDefault="00C363E7" w:rsidP="0062570E">
      <w:pPr>
        <w:pStyle w:val="Akapitzlist"/>
        <w:numPr>
          <w:ilvl w:val="0"/>
          <w:numId w:val="3"/>
        </w:numPr>
        <w:spacing w:after="0" w:line="240" w:lineRule="auto"/>
        <w:ind w:left="284" w:hanging="284"/>
        <w:jc w:val="both"/>
        <w:rPr>
          <w:rFonts w:ascii="Times New Roman" w:hAnsi="Times New Roman" w:cs="Times New Roman"/>
        </w:rPr>
      </w:pPr>
      <w:r>
        <w:rPr>
          <w:rFonts w:ascii="Times New Roman" w:eastAsia="SimSun" w:hAnsi="Times New Roman" w:cs="Times New Roman"/>
          <w:bCs/>
          <w:kern w:val="3"/>
          <w:lang w:eastAsia="zh-CN"/>
        </w:rPr>
        <w:t>Przedmiot umowy obejmuje</w:t>
      </w:r>
      <w:r w:rsidR="00A905BF" w:rsidRPr="0062570E">
        <w:rPr>
          <w:rFonts w:ascii="Times New Roman" w:eastAsia="SimSun" w:hAnsi="Times New Roman" w:cs="Times New Roman"/>
          <w:bCs/>
          <w:kern w:val="3"/>
          <w:lang w:eastAsia="zh-CN"/>
        </w:rPr>
        <w:t xml:space="preserve"> </w:t>
      </w:r>
      <w:r w:rsidR="00A905BF" w:rsidRPr="0062570E">
        <w:rPr>
          <w:rFonts w:ascii="Times New Roman" w:hAnsi="Times New Roman" w:cs="Times New Roman"/>
        </w:rPr>
        <w:t>sporządzenie Certificate on the Financial Statement (CFS) zgodnie z wymaganiami Komisji Europejskiej dla projektów finansowanych w</w:t>
      </w:r>
      <w:r w:rsidR="00A905BF" w:rsidRPr="00963061">
        <w:t xml:space="preserve"> </w:t>
      </w:r>
      <w:r w:rsidR="00A905BF" w:rsidRPr="0062570E">
        <w:rPr>
          <w:rFonts w:ascii="Times New Roman" w:hAnsi="Times New Roman" w:cs="Times New Roman"/>
        </w:rPr>
        <w:t>ramach programu Research Fund for Coal and Steel (RFCS). CFS musi być sporządzony w języku angielskim zgodnie z aktualnym wzorem KE oraz obejmować wszystkie wymagane elementy.</w:t>
      </w:r>
    </w:p>
    <w:p w14:paraId="775D9A60" w14:textId="77777777" w:rsidR="0062570E" w:rsidRPr="0062570E" w:rsidRDefault="0062570E" w:rsidP="0062570E">
      <w:pPr>
        <w:spacing w:after="0" w:line="240" w:lineRule="auto"/>
        <w:jc w:val="both"/>
        <w:rPr>
          <w:rFonts w:ascii="Times New Roman" w:hAnsi="Times New Roman" w:cs="Times New Roman"/>
        </w:rPr>
      </w:pPr>
    </w:p>
    <w:p w14:paraId="11564022" w14:textId="43E7B947" w:rsidR="0062570E" w:rsidRPr="0062570E" w:rsidRDefault="0062570E" w:rsidP="0062570E">
      <w:pPr>
        <w:pStyle w:val="Akapitzlist"/>
        <w:numPr>
          <w:ilvl w:val="0"/>
          <w:numId w:val="3"/>
        </w:numPr>
        <w:spacing w:after="120" w:line="240" w:lineRule="auto"/>
        <w:ind w:left="284" w:hanging="284"/>
        <w:jc w:val="both"/>
        <w:rPr>
          <w:rFonts w:ascii="Times New Roman" w:hAnsi="Times New Roman" w:cs="Times New Roman"/>
        </w:rPr>
      </w:pPr>
      <w:r w:rsidRPr="0062570E">
        <w:rPr>
          <w:rFonts w:ascii="Times New Roman" w:hAnsi="Times New Roman" w:cs="Times New Roman"/>
        </w:rPr>
        <w:t>Zamawiający zamawia, a Wykonawca zobowiązuje się zrealizować przedmiot umowy za kwotę:</w:t>
      </w:r>
    </w:p>
    <w:p w14:paraId="04998A2B" w14:textId="77777777" w:rsidR="0062570E" w:rsidRPr="0062570E" w:rsidRDefault="0062570E" w:rsidP="0062570E">
      <w:pPr>
        <w:pStyle w:val="Akapitzlist"/>
        <w:spacing w:after="0" w:line="240" w:lineRule="auto"/>
        <w:ind w:left="284"/>
        <w:jc w:val="both"/>
        <w:rPr>
          <w:rFonts w:ascii="Times New Roman" w:hAnsi="Times New Roman" w:cs="Times New Roman"/>
        </w:rPr>
      </w:pPr>
    </w:p>
    <w:p w14:paraId="190165A4" w14:textId="3EECE80B" w:rsidR="0062570E" w:rsidRPr="0062570E" w:rsidRDefault="0062570E" w:rsidP="0062570E">
      <w:pPr>
        <w:pStyle w:val="Akapitzlist"/>
        <w:spacing w:after="120" w:line="240" w:lineRule="auto"/>
        <w:ind w:left="284"/>
        <w:jc w:val="both"/>
        <w:rPr>
          <w:rFonts w:ascii="Times New Roman" w:hAnsi="Times New Roman" w:cs="Times New Roman"/>
        </w:rPr>
      </w:pPr>
      <w:r w:rsidRPr="0062570E">
        <w:rPr>
          <w:rFonts w:ascii="Times New Roman" w:hAnsi="Times New Roman" w:cs="Times New Roman"/>
        </w:rPr>
        <w:t>Netto: ……………………….., słownie: ………………………………………………………..</w:t>
      </w:r>
    </w:p>
    <w:p w14:paraId="56E9AA4D" w14:textId="73738065" w:rsidR="0062570E" w:rsidRPr="0062570E" w:rsidRDefault="0062570E" w:rsidP="0062570E">
      <w:pPr>
        <w:pStyle w:val="Akapitzlist"/>
        <w:spacing w:before="120" w:after="120" w:line="240" w:lineRule="auto"/>
        <w:ind w:left="284"/>
        <w:rPr>
          <w:rFonts w:ascii="Times New Roman" w:hAnsi="Times New Roman" w:cs="Times New Roman"/>
        </w:rPr>
      </w:pPr>
      <w:r w:rsidRPr="0062570E">
        <w:rPr>
          <w:rFonts w:ascii="Times New Roman" w:hAnsi="Times New Roman" w:cs="Times New Roman"/>
        </w:rPr>
        <w:t>Wartość podatku VAT:……………………………….., słownie: ………………………………</w:t>
      </w:r>
    </w:p>
    <w:p w14:paraId="193CCEA4" w14:textId="40A4A15E" w:rsidR="0062570E" w:rsidRDefault="0062570E" w:rsidP="0062570E">
      <w:pPr>
        <w:spacing w:after="120"/>
        <w:ind w:left="284"/>
        <w:jc w:val="both"/>
        <w:rPr>
          <w:rFonts w:ascii="Times New Roman" w:hAnsi="Times New Roman" w:cs="Times New Roman"/>
        </w:rPr>
      </w:pPr>
      <w:r w:rsidRPr="0062570E">
        <w:rPr>
          <w:rFonts w:ascii="Times New Roman" w:hAnsi="Times New Roman" w:cs="Times New Roman"/>
        </w:rPr>
        <w:t>Brutto:………………………………, słownie: ………………………………………………</w:t>
      </w:r>
      <w:r>
        <w:rPr>
          <w:rFonts w:ascii="Times New Roman" w:hAnsi="Times New Roman" w:cs="Times New Roman"/>
        </w:rPr>
        <w:t>…</w:t>
      </w:r>
    </w:p>
    <w:p w14:paraId="5C3C329C" w14:textId="77777777" w:rsidR="0062570E" w:rsidRPr="0062570E" w:rsidRDefault="0062570E" w:rsidP="0062570E">
      <w:pPr>
        <w:spacing w:after="0"/>
        <w:ind w:left="284"/>
        <w:jc w:val="both"/>
        <w:rPr>
          <w:rFonts w:ascii="Times New Roman" w:hAnsi="Times New Roman" w:cs="Times New Roman"/>
        </w:rPr>
      </w:pPr>
    </w:p>
    <w:p w14:paraId="0A0C8A4F" w14:textId="1E22A283" w:rsidR="00E233A9" w:rsidRDefault="00E233A9" w:rsidP="0062570E">
      <w:pPr>
        <w:pStyle w:val="Akapitzlist"/>
        <w:numPr>
          <w:ilvl w:val="0"/>
          <w:numId w:val="3"/>
        </w:numPr>
        <w:spacing w:after="0" w:line="240" w:lineRule="auto"/>
        <w:ind w:left="284" w:hanging="284"/>
        <w:jc w:val="both"/>
        <w:rPr>
          <w:rFonts w:ascii="Times New Roman" w:hAnsi="Times New Roman" w:cs="Times New Roman"/>
        </w:rPr>
      </w:pPr>
      <w:r w:rsidRPr="00E233A9">
        <w:rPr>
          <w:rFonts w:ascii="Times New Roman" w:hAnsi="Times New Roman" w:cs="Times New Roman"/>
        </w:rPr>
        <w:t>Powyższa cena brutto obejmuje wszystkie koszty związane z realizacją niniejszego zamówienia.</w:t>
      </w:r>
    </w:p>
    <w:p w14:paraId="29A0ADA8" w14:textId="77777777" w:rsidR="00E233A9" w:rsidRPr="00E233A9" w:rsidRDefault="00E233A9" w:rsidP="00E233A9">
      <w:pPr>
        <w:pStyle w:val="Akapitzlist"/>
        <w:spacing w:after="0" w:line="240" w:lineRule="auto"/>
        <w:ind w:left="284"/>
        <w:jc w:val="both"/>
        <w:rPr>
          <w:rFonts w:ascii="Times New Roman" w:hAnsi="Times New Roman" w:cs="Times New Roman"/>
        </w:rPr>
      </w:pPr>
    </w:p>
    <w:p w14:paraId="568FE0AB" w14:textId="645ACA37" w:rsidR="00B23417" w:rsidRDefault="00D2615D" w:rsidP="0062570E">
      <w:pPr>
        <w:pStyle w:val="Akapitzlist"/>
        <w:numPr>
          <w:ilvl w:val="0"/>
          <w:numId w:val="3"/>
        </w:numPr>
        <w:spacing w:after="0" w:line="240" w:lineRule="auto"/>
        <w:ind w:left="284" w:hanging="284"/>
        <w:jc w:val="both"/>
        <w:rPr>
          <w:rFonts w:ascii="Times New Roman" w:hAnsi="Times New Roman" w:cs="Times New Roman"/>
        </w:rPr>
      </w:pPr>
      <w:r w:rsidRPr="00E233A9">
        <w:rPr>
          <w:rFonts w:ascii="Times New Roman" w:hAnsi="Times New Roman" w:cs="Times New Roman"/>
        </w:rPr>
        <w:t xml:space="preserve">Wykonawca </w:t>
      </w:r>
      <w:r w:rsidR="00B94EC0" w:rsidRPr="00E233A9">
        <w:rPr>
          <w:rFonts w:ascii="Times New Roman" w:hAnsi="Times New Roman" w:cs="Times New Roman"/>
        </w:rPr>
        <w:t>zobowiązany jest do przeprowadzenia audytu zgodnie</w:t>
      </w:r>
      <w:r w:rsidR="0024295B" w:rsidRPr="00E233A9">
        <w:rPr>
          <w:rFonts w:ascii="Times New Roman" w:hAnsi="Times New Roman" w:cs="Times New Roman"/>
        </w:rPr>
        <w:t xml:space="preserve"> z</w:t>
      </w:r>
      <w:r w:rsidR="00B94EC0" w:rsidRPr="00E233A9">
        <w:rPr>
          <w:rFonts w:ascii="Times New Roman" w:hAnsi="Times New Roman" w:cs="Times New Roman"/>
        </w:rPr>
        <w:t xml:space="preserve"> </w:t>
      </w:r>
      <w:r w:rsidR="00192602" w:rsidRPr="00E233A9">
        <w:rPr>
          <w:rFonts w:ascii="Times New Roman" w:hAnsi="Times New Roman" w:cs="Times New Roman"/>
        </w:rPr>
        <w:t xml:space="preserve">przepisami i wymaganiami </w:t>
      </w:r>
      <w:r w:rsidR="00B94EC0" w:rsidRPr="00E233A9">
        <w:rPr>
          <w:rFonts w:ascii="Times New Roman" w:hAnsi="Times New Roman" w:cs="Times New Roman"/>
        </w:rPr>
        <w:t xml:space="preserve"> obowiązującymi w dniu rozpoczęcia audytu.</w:t>
      </w:r>
    </w:p>
    <w:p w14:paraId="0967950E" w14:textId="77777777" w:rsidR="00E233A9" w:rsidRPr="00E233A9" w:rsidRDefault="00E233A9" w:rsidP="00E233A9">
      <w:pPr>
        <w:pStyle w:val="Akapitzlist"/>
        <w:spacing w:after="0" w:line="240" w:lineRule="auto"/>
        <w:ind w:left="284"/>
        <w:jc w:val="both"/>
        <w:rPr>
          <w:rFonts w:ascii="Times New Roman" w:hAnsi="Times New Roman" w:cs="Times New Roman"/>
        </w:rPr>
      </w:pPr>
    </w:p>
    <w:p w14:paraId="5F0FFBC1" w14:textId="33CFB028" w:rsidR="0062570E" w:rsidRPr="00E233A9" w:rsidRDefault="00E233A9" w:rsidP="00B94EC0">
      <w:pPr>
        <w:pStyle w:val="Akapitzlist"/>
        <w:numPr>
          <w:ilvl w:val="0"/>
          <w:numId w:val="3"/>
        </w:numPr>
        <w:spacing w:after="0" w:line="240" w:lineRule="auto"/>
        <w:ind w:left="284" w:hanging="284"/>
        <w:jc w:val="both"/>
        <w:rPr>
          <w:rFonts w:ascii="Times New Roman" w:hAnsi="Times New Roman" w:cs="Times New Roman"/>
        </w:rPr>
      </w:pPr>
      <w:r w:rsidRPr="00E233A9">
        <w:rPr>
          <w:rFonts w:ascii="Times New Roman" w:hAnsi="Times New Roman" w:cs="Times New Roman"/>
        </w:rPr>
        <w:t xml:space="preserve">Osoba składająca podpis w imieniu </w:t>
      </w:r>
      <w:r w:rsidRPr="0017475B">
        <w:rPr>
          <w:rFonts w:ascii="Times New Roman" w:hAnsi="Times New Roman" w:cs="Times New Roman"/>
        </w:rPr>
        <w:t>Wykonawcy</w:t>
      </w:r>
      <w:r w:rsidRPr="00E233A9">
        <w:rPr>
          <w:rFonts w:ascii="Times New Roman" w:hAnsi="Times New Roman" w:cs="Times New Roman"/>
          <w:b/>
        </w:rPr>
        <w:t xml:space="preserve"> </w:t>
      </w:r>
      <w:r w:rsidRPr="00E233A9">
        <w:rPr>
          <w:rFonts w:ascii="Times New Roman" w:hAnsi="Times New Roman" w:cs="Times New Roman"/>
        </w:rPr>
        <w:t xml:space="preserve">jest upoważniona do zaciągania zobowiązań </w:t>
      </w:r>
      <w:r w:rsidRPr="00E233A9">
        <w:rPr>
          <w:rFonts w:ascii="Times New Roman" w:hAnsi="Times New Roman" w:cs="Times New Roman"/>
        </w:rPr>
        <w:br/>
        <w:t xml:space="preserve">w imieniu  </w:t>
      </w:r>
      <w:r w:rsidRPr="0017475B">
        <w:rPr>
          <w:rFonts w:ascii="Times New Roman" w:hAnsi="Times New Roman" w:cs="Times New Roman"/>
          <w:bCs/>
        </w:rPr>
        <w:t>Wykonawcy</w:t>
      </w:r>
      <w:r w:rsidRPr="00E233A9">
        <w:rPr>
          <w:rFonts w:ascii="Times New Roman" w:hAnsi="Times New Roman" w:cs="Times New Roman"/>
          <w:b/>
        </w:rPr>
        <w:t xml:space="preserve"> </w:t>
      </w:r>
      <w:r w:rsidRPr="00E233A9">
        <w:rPr>
          <w:rFonts w:ascii="Times New Roman" w:hAnsi="Times New Roman" w:cs="Times New Roman"/>
        </w:rPr>
        <w:t>i oświadcza, że takie upoważnienie zostało jej udzielone oraz na dzień zawarcia umowy nie zostało odwołane.</w:t>
      </w:r>
    </w:p>
    <w:p w14:paraId="3CAED88D" w14:textId="77777777" w:rsidR="00151F65" w:rsidRDefault="00151F65" w:rsidP="00D5132B">
      <w:pPr>
        <w:spacing w:after="0" w:line="240" w:lineRule="auto"/>
        <w:jc w:val="center"/>
      </w:pPr>
    </w:p>
    <w:p w14:paraId="76EEAB31" w14:textId="3079689B" w:rsidR="00C918A1" w:rsidRPr="0017475B" w:rsidRDefault="00C918A1" w:rsidP="00D5132B">
      <w:pPr>
        <w:spacing w:after="0" w:line="240" w:lineRule="auto"/>
        <w:jc w:val="center"/>
        <w:rPr>
          <w:rFonts w:ascii="Times New Roman" w:hAnsi="Times New Roman" w:cs="Times New Roman"/>
          <w:b/>
          <w:bCs/>
        </w:rPr>
      </w:pPr>
      <w:r w:rsidRPr="0017475B">
        <w:rPr>
          <w:rFonts w:ascii="Times New Roman" w:hAnsi="Times New Roman" w:cs="Times New Roman"/>
          <w:b/>
          <w:bCs/>
        </w:rPr>
        <w:t>§2</w:t>
      </w:r>
    </w:p>
    <w:p w14:paraId="3D2A5F40" w14:textId="77777777" w:rsidR="00C918A1" w:rsidRPr="0017475B" w:rsidRDefault="00C918A1" w:rsidP="00324562">
      <w:pPr>
        <w:spacing w:after="0" w:line="240" w:lineRule="auto"/>
        <w:jc w:val="center"/>
        <w:rPr>
          <w:rFonts w:ascii="Times New Roman" w:hAnsi="Times New Roman" w:cs="Times New Roman"/>
          <w:b/>
          <w:bCs/>
        </w:rPr>
      </w:pPr>
      <w:r w:rsidRPr="0017475B">
        <w:rPr>
          <w:rFonts w:ascii="Times New Roman" w:hAnsi="Times New Roman" w:cs="Times New Roman"/>
          <w:b/>
          <w:bCs/>
        </w:rPr>
        <w:t>TERMIN REALIZACJI UMOWY</w:t>
      </w:r>
    </w:p>
    <w:p w14:paraId="1D94FC2F" w14:textId="77777777" w:rsidR="00C52363" w:rsidRPr="00E233A9" w:rsidRDefault="00C52363" w:rsidP="00324562">
      <w:pPr>
        <w:spacing w:after="0" w:line="240" w:lineRule="auto"/>
        <w:jc w:val="center"/>
        <w:rPr>
          <w:rFonts w:ascii="Times New Roman" w:hAnsi="Times New Roman" w:cs="Times New Roman"/>
        </w:rPr>
      </w:pPr>
    </w:p>
    <w:p w14:paraId="779B5A0F" w14:textId="77777777" w:rsidR="00C918A1" w:rsidRDefault="00C918A1" w:rsidP="009B4BD4">
      <w:pPr>
        <w:pStyle w:val="Akapitzlist"/>
        <w:numPr>
          <w:ilvl w:val="0"/>
          <w:numId w:val="8"/>
        </w:numPr>
        <w:spacing w:after="0" w:line="240" w:lineRule="auto"/>
        <w:ind w:left="284" w:hanging="284"/>
        <w:jc w:val="both"/>
        <w:rPr>
          <w:rFonts w:ascii="Times New Roman" w:hAnsi="Times New Roman" w:cs="Times New Roman"/>
        </w:rPr>
      </w:pPr>
      <w:r w:rsidRPr="00E233A9">
        <w:rPr>
          <w:rFonts w:ascii="Times New Roman" w:hAnsi="Times New Roman" w:cs="Times New Roman"/>
        </w:rPr>
        <w:t xml:space="preserve">Umowa wchodzi w życie z dniem jej zawarcia i obowiązuje do dnia zakończenia </w:t>
      </w:r>
      <w:r w:rsidR="00B94EC0" w:rsidRPr="00E233A9">
        <w:rPr>
          <w:rFonts w:ascii="Times New Roman" w:hAnsi="Times New Roman" w:cs="Times New Roman"/>
        </w:rPr>
        <w:t>tj. przekazania raportu z audytu.</w:t>
      </w:r>
    </w:p>
    <w:p w14:paraId="1221DA14" w14:textId="77777777" w:rsidR="0017475B" w:rsidRPr="00E233A9" w:rsidRDefault="0017475B" w:rsidP="0017475B">
      <w:pPr>
        <w:pStyle w:val="Akapitzlist"/>
        <w:spacing w:after="0" w:line="240" w:lineRule="auto"/>
        <w:ind w:left="284"/>
        <w:jc w:val="both"/>
        <w:rPr>
          <w:rFonts w:ascii="Times New Roman" w:hAnsi="Times New Roman" w:cs="Times New Roman"/>
        </w:rPr>
      </w:pPr>
    </w:p>
    <w:p w14:paraId="2CF39F3F" w14:textId="5C2A1D9F" w:rsidR="0017475B" w:rsidRDefault="00CD50D1" w:rsidP="0017475B">
      <w:pPr>
        <w:pStyle w:val="Akapitzlist"/>
        <w:numPr>
          <w:ilvl w:val="0"/>
          <w:numId w:val="8"/>
        </w:numPr>
        <w:spacing w:after="0" w:line="240" w:lineRule="auto"/>
        <w:ind w:left="284" w:hanging="284"/>
        <w:jc w:val="both"/>
        <w:rPr>
          <w:rFonts w:ascii="Times New Roman" w:hAnsi="Times New Roman" w:cs="Times New Roman"/>
        </w:rPr>
      </w:pPr>
      <w:r w:rsidRPr="00E233A9">
        <w:rPr>
          <w:rFonts w:ascii="Times New Roman" w:hAnsi="Times New Roman" w:cs="Times New Roman"/>
        </w:rPr>
        <w:t xml:space="preserve">Strony ustaliły </w:t>
      </w:r>
      <w:r w:rsidR="00AA0F65" w:rsidRPr="00E233A9">
        <w:rPr>
          <w:rFonts w:ascii="Times New Roman" w:hAnsi="Times New Roman" w:cs="Times New Roman"/>
        </w:rPr>
        <w:t>iż</w:t>
      </w:r>
      <w:r w:rsidR="00F0322F" w:rsidRPr="00E233A9">
        <w:rPr>
          <w:rFonts w:ascii="Times New Roman" w:hAnsi="Times New Roman" w:cs="Times New Roman"/>
        </w:rPr>
        <w:t xml:space="preserve"> </w:t>
      </w:r>
      <w:r w:rsidR="00AA0F65" w:rsidRPr="00E233A9">
        <w:rPr>
          <w:rFonts w:ascii="Times New Roman" w:hAnsi="Times New Roman" w:cs="Times New Roman"/>
        </w:rPr>
        <w:t>przeprowadzeni</w:t>
      </w:r>
      <w:r w:rsidR="00F0322F" w:rsidRPr="00E233A9">
        <w:rPr>
          <w:rFonts w:ascii="Times New Roman" w:hAnsi="Times New Roman" w:cs="Times New Roman"/>
        </w:rPr>
        <w:t>e</w:t>
      </w:r>
      <w:r w:rsidR="00AA0F65" w:rsidRPr="00E233A9">
        <w:rPr>
          <w:rFonts w:ascii="Times New Roman" w:hAnsi="Times New Roman" w:cs="Times New Roman"/>
        </w:rPr>
        <w:t xml:space="preserve"> audytu oraz przekazanie raportu z audytu nastąpi</w:t>
      </w:r>
      <w:r w:rsidR="00C22995" w:rsidRPr="00E233A9">
        <w:rPr>
          <w:rFonts w:ascii="Times New Roman" w:hAnsi="Times New Roman" w:cs="Times New Roman"/>
        </w:rPr>
        <w:t xml:space="preserve"> </w:t>
      </w:r>
      <w:r w:rsidR="00DD0269" w:rsidRPr="00E233A9">
        <w:rPr>
          <w:rFonts w:ascii="Times New Roman" w:hAnsi="Times New Roman" w:cs="Times New Roman"/>
        </w:rPr>
        <w:t>od dnia zawarcia umowy</w:t>
      </w:r>
      <w:r w:rsidR="00C95AF8">
        <w:rPr>
          <w:rFonts w:ascii="Times New Roman" w:hAnsi="Times New Roman" w:cs="Times New Roman"/>
        </w:rPr>
        <w:t xml:space="preserve"> i najpóźniej</w:t>
      </w:r>
      <w:r w:rsidR="00DD0269" w:rsidRPr="00E233A9">
        <w:rPr>
          <w:rFonts w:ascii="Times New Roman" w:hAnsi="Times New Roman" w:cs="Times New Roman"/>
        </w:rPr>
        <w:t xml:space="preserve"> </w:t>
      </w:r>
      <w:r w:rsidR="00406F28" w:rsidRPr="00E233A9">
        <w:rPr>
          <w:rFonts w:ascii="Times New Roman" w:hAnsi="Times New Roman" w:cs="Times New Roman"/>
        </w:rPr>
        <w:t>do dnia</w:t>
      </w:r>
      <w:r w:rsidR="00C22995" w:rsidRPr="00E233A9">
        <w:rPr>
          <w:rFonts w:ascii="Times New Roman" w:hAnsi="Times New Roman" w:cs="Times New Roman"/>
        </w:rPr>
        <w:t xml:space="preserve"> </w:t>
      </w:r>
      <w:r w:rsidR="006178BE">
        <w:rPr>
          <w:rFonts w:ascii="Times New Roman" w:hAnsi="Times New Roman" w:cs="Times New Roman"/>
        </w:rPr>
        <w:t>08.12.2026r.</w:t>
      </w:r>
    </w:p>
    <w:p w14:paraId="7580F1C1" w14:textId="77777777" w:rsidR="00B03A0A" w:rsidRPr="00B03A0A" w:rsidRDefault="00B03A0A" w:rsidP="00B03A0A">
      <w:pPr>
        <w:pStyle w:val="Akapitzlist"/>
        <w:rPr>
          <w:rFonts w:ascii="Times New Roman" w:hAnsi="Times New Roman" w:cs="Times New Roman"/>
        </w:rPr>
      </w:pPr>
    </w:p>
    <w:p w14:paraId="6F4CEF30" w14:textId="3CF6A5BB" w:rsidR="00B03A0A" w:rsidRPr="0017475B" w:rsidRDefault="00B03A0A" w:rsidP="0017475B">
      <w:pPr>
        <w:pStyle w:val="Akapitzlist"/>
        <w:numPr>
          <w:ilvl w:val="0"/>
          <w:numId w:val="8"/>
        </w:numPr>
        <w:spacing w:after="0" w:line="240" w:lineRule="auto"/>
        <w:ind w:left="284" w:hanging="284"/>
        <w:jc w:val="both"/>
        <w:rPr>
          <w:rFonts w:ascii="Times New Roman" w:hAnsi="Times New Roman" w:cs="Times New Roman"/>
        </w:rPr>
      </w:pPr>
      <w:r>
        <w:rPr>
          <w:rFonts w:ascii="Times New Roman" w:hAnsi="Times New Roman" w:cs="Times New Roman"/>
        </w:rPr>
        <w:t xml:space="preserve">Czynności audytowe zostaną przeprowadzone w siedzibie Zamawiającego, </w:t>
      </w:r>
      <w:r w:rsidRPr="00B03A0A">
        <w:rPr>
          <w:rFonts w:ascii="Times New Roman" w:hAnsi="Times New Roman" w:cs="Times New Roman"/>
        </w:rPr>
        <w:t xml:space="preserve">tj. </w:t>
      </w:r>
      <w:r w:rsidRPr="00B03A0A">
        <w:rPr>
          <w:rFonts w:ascii="Times New Roman" w:hAnsi="Times New Roman" w:cs="Times New Roman"/>
          <w:b/>
          <w:bCs/>
          <w:szCs w:val="28"/>
        </w:rPr>
        <w:t>Główny Instytut Górnictwa – Państwowy Instytut Badawczy, Plac Gwarków 1, 40-166 Katowice</w:t>
      </w:r>
      <w:r w:rsidRPr="00B03A0A">
        <w:rPr>
          <w:rFonts w:ascii="Times New Roman" w:hAnsi="Times New Roman" w:cs="Times New Roman"/>
          <w:szCs w:val="28"/>
        </w:rPr>
        <w:t>.</w:t>
      </w:r>
      <w:r w:rsidRPr="004504B5">
        <w:rPr>
          <w:szCs w:val="28"/>
        </w:rPr>
        <w:t xml:space="preserve">    </w:t>
      </w:r>
    </w:p>
    <w:p w14:paraId="254D9902" w14:textId="77777777" w:rsidR="0017475B" w:rsidRPr="00E233A9" w:rsidRDefault="0017475B" w:rsidP="0017475B">
      <w:pPr>
        <w:pStyle w:val="Akapitzlist"/>
        <w:spacing w:after="0" w:line="240" w:lineRule="auto"/>
        <w:ind w:left="284"/>
        <w:jc w:val="both"/>
        <w:rPr>
          <w:rFonts w:ascii="Times New Roman" w:hAnsi="Times New Roman" w:cs="Times New Roman"/>
        </w:rPr>
      </w:pPr>
    </w:p>
    <w:p w14:paraId="6FEECE05" w14:textId="77777777" w:rsidR="00CD50D1" w:rsidRDefault="00CD50D1" w:rsidP="009B4BD4">
      <w:pPr>
        <w:pStyle w:val="Akapitzlist"/>
        <w:numPr>
          <w:ilvl w:val="0"/>
          <w:numId w:val="8"/>
        </w:numPr>
        <w:spacing w:after="0" w:line="240" w:lineRule="auto"/>
        <w:ind w:left="284" w:hanging="284"/>
        <w:jc w:val="both"/>
        <w:rPr>
          <w:rFonts w:ascii="Times New Roman" w:hAnsi="Times New Roman" w:cs="Times New Roman"/>
        </w:rPr>
      </w:pPr>
      <w:r w:rsidRPr="001B7753">
        <w:rPr>
          <w:rFonts w:ascii="Times New Roman" w:hAnsi="Times New Roman" w:cs="Times New Roman"/>
        </w:rPr>
        <w:t>W wyznaczonym terminie audytu Zamawiający zobowiązuje się udostępnić Wykonawcy wszelkie dokumenty oraz udzielić wszelkich informacji niezbędnych do sprawnego i rzetelnego przeprowadzenia audytu.</w:t>
      </w:r>
    </w:p>
    <w:p w14:paraId="515D7149" w14:textId="77777777" w:rsidR="0017475B" w:rsidRPr="0017475B" w:rsidRDefault="0017475B" w:rsidP="0017475B">
      <w:pPr>
        <w:spacing w:after="0" w:line="240" w:lineRule="auto"/>
        <w:jc w:val="both"/>
        <w:rPr>
          <w:rFonts w:ascii="Times New Roman" w:hAnsi="Times New Roman" w:cs="Times New Roman"/>
        </w:rPr>
      </w:pPr>
    </w:p>
    <w:p w14:paraId="37629233" w14:textId="77777777" w:rsidR="006D3CAB" w:rsidRDefault="006D3CAB" w:rsidP="009B4BD4">
      <w:pPr>
        <w:pStyle w:val="Akapitzlist"/>
        <w:numPr>
          <w:ilvl w:val="0"/>
          <w:numId w:val="8"/>
        </w:numPr>
        <w:spacing w:after="0" w:line="240" w:lineRule="auto"/>
        <w:ind w:left="284" w:hanging="284"/>
        <w:jc w:val="both"/>
        <w:rPr>
          <w:rFonts w:ascii="Times New Roman" w:hAnsi="Times New Roman" w:cs="Times New Roman"/>
        </w:rPr>
      </w:pPr>
      <w:r w:rsidRPr="001B7753">
        <w:rPr>
          <w:rFonts w:ascii="Times New Roman" w:hAnsi="Times New Roman" w:cs="Times New Roman"/>
        </w:rPr>
        <w:t>W przypadku, w którym dojdzie do opóźnienia lub przerwania prac związanych z realizacją Umowy  z powodów dotyczących Zamawiającego</w:t>
      </w:r>
      <w:r w:rsidR="00B94EC0" w:rsidRPr="001B7753">
        <w:rPr>
          <w:rFonts w:ascii="Times New Roman" w:hAnsi="Times New Roman" w:cs="Times New Roman"/>
        </w:rPr>
        <w:t>,</w:t>
      </w:r>
      <w:r w:rsidRPr="001B7753">
        <w:rPr>
          <w:rFonts w:ascii="Times New Roman" w:hAnsi="Times New Roman" w:cs="Times New Roman"/>
        </w:rPr>
        <w:t xml:space="preserve"> Wykonawcy</w:t>
      </w:r>
      <w:r w:rsidR="00B94EC0" w:rsidRPr="001B7753">
        <w:rPr>
          <w:rFonts w:ascii="Times New Roman" w:hAnsi="Times New Roman" w:cs="Times New Roman"/>
        </w:rPr>
        <w:t xml:space="preserve"> </w:t>
      </w:r>
      <w:r w:rsidRPr="001B7753">
        <w:rPr>
          <w:rFonts w:ascii="Times New Roman" w:hAnsi="Times New Roman" w:cs="Times New Roman"/>
        </w:rPr>
        <w:t>nie przysługują żadne roszczenia z tym związane, w szczególności z tytułu dodatkowych kosztów, strat, odszkodowań (w tym utraconych korzyści).</w:t>
      </w:r>
    </w:p>
    <w:p w14:paraId="72E4F34C" w14:textId="77777777" w:rsidR="0017475B" w:rsidRPr="0017475B" w:rsidRDefault="0017475B" w:rsidP="0017475B">
      <w:pPr>
        <w:spacing w:after="0" w:line="240" w:lineRule="auto"/>
        <w:jc w:val="both"/>
        <w:rPr>
          <w:rFonts w:ascii="Times New Roman" w:hAnsi="Times New Roman" w:cs="Times New Roman"/>
        </w:rPr>
      </w:pPr>
    </w:p>
    <w:p w14:paraId="1A0243AA" w14:textId="2EEEC36B" w:rsidR="0017475B" w:rsidRPr="00757A3D" w:rsidRDefault="00B94EC0" w:rsidP="0017475B">
      <w:pPr>
        <w:pStyle w:val="Akapitzlist"/>
        <w:numPr>
          <w:ilvl w:val="0"/>
          <w:numId w:val="8"/>
        </w:numPr>
        <w:spacing w:after="0" w:line="240" w:lineRule="auto"/>
        <w:ind w:left="284" w:hanging="284"/>
        <w:jc w:val="both"/>
        <w:rPr>
          <w:rFonts w:ascii="Times New Roman" w:hAnsi="Times New Roman" w:cs="Times New Roman"/>
        </w:rPr>
      </w:pPr>
      <w:r w:rsidRPr="001B7753">
        <w:rPr>
          <w:rFonts w:ascii="Times New Roman" w:hAnsi="Times New Roman" w:cs="Times New Roman"/>
        </w:rPr>
        <w:t>W</w:t>
      </w:r>
      <w:r w:rsidR="006D3CAB" w:rsidRPr="001B7753">
        <w:rPr>
          <w:rFonts w:ascii="Times New Roman" w:hAnsi="Times New Roman" w:cs="Times New Roman"/>
        </w:rPr>
        <w:t>ykonawca zobowiązuje się do wykonania Przedmiotu Umowy zgodnie z Umową i wskazaniami</w:t>
      </w:r>
      <w:r w:rsidR="00192602" w:rsidRPr="001B7753">
        <w:rPr>
          <w:rFonts w:ascii="Times New Roman" w:hAnsi="Times New Roman" w:cs="Times New Roman"/>
        </w:rPr>
        <w:t xml:space="preserve"> oraz</w:t>
      </w:r>
      <w:r w:rsidR="006D3CAB" w:rsidRPr="001B7753">
        <w:rPr>
          <w:rFonts w:ascii="Times New Roman" w:hAnsi="Times New Roman" w:cs="Times New Roman"/>
        </w:rPr>
        <w:t xml:space="preserve"> zaleceniami  Zamawiającego.</w:t>
      </w:r>
    </w:p>
    <w:p w14:paraId="29B1EF61" w14:textId="2DB59BAE" w:rsidR="006D3CAB" w:rsidRDefault="00B94EC0" w:rsidP="009B4BD4">
      <w:pPr>
        <w:pStyle w:val="Akapitzlist"/>
        <w:numPr>
          <w:ilvl w:val="0"/>
          <w:numId w:val="8"/>
        </w:numPr>
        <w:spacing w:after="0" w:line="240" w:lineRule="auto"/>
        <w:ind w:left="284" w:hanging="284"/>
        <w:jc w:val="both"/>
        <w:rPr>
          <w:rFonts w:ascii="Times New Roman" w:hAnsi="Times New Roman" w:cs="Times New Roman"/>
        </w:rPr>
      </w:pPr>
      <w:r w:rsidRPr="001B7753">
        <w:rPr>
          <w:rFonts w:ascii="Times New Roman" w:hAnsi="Times New Roman" w:cs="Times New Roman"/>
        </w:rPr>
        <w:lastRenderedPageBreak/>
        <w:t>W</w:t>
      </w:r>
      <w:r w:rsidR="006D3CAB" w:rsidRPr="001B7753">
        <w:rPr>
          <w:rFonts w:ascii="Times New Roman" w:hAnsi="Times New Roman" w:cs="Times New Roman"/>
        </w:rPr>
        <w:t>ykonawca nie jest uprawniony do powierzenia wykonywania jakichkolwiek usług lub czynności objętych zakresem niniejszej Umowy dalszym podwykonawcom, chyba, że zgodę na powierzenie podwykonawcom świadczenia usług wyra</w:t>
      </w:r>
      <w:r w:rsidRPr="001B7753">
        <w:rPr>
          <w:rFonts w:ascii="Times New Roman" w:hAnsi="Times New Roman" w:cs="Times New Roman"/>
        </w:rPr>
        <w:t>z</w:t>
      </w:r>
      <w:r w:rsidR="006D3CAB" w:rsidRPr="001B7753">
        <w:rPr>
          <w:rFonts w:ascii="Times New Roman" w:hAnsi="Times New Roman" w:cs="Times New Roman"/>
        </w:rPr>
        <w:t>i Zamawiając</w:t>
      </w:r>
      <w:r w:rsidRPr="001B7753">
        <w:rPr>
          <w:rFonts w:ascii="Times New Roman" w:hAnsi="Times New Roman" w:cs="Times New Roman"/>
        </w:rPr>
        <w:t>y</w:t>
      </w:r>
      <w:r w:rsidR="006D3CAB" w:rsidRPr="001B7753">
        <w:rPr>
          <w:rFonts w:ascii="Times New Roman" w:hAnsi="Times New Roman" w:cs="Times New Roman"/>
        </w:rPr>
        <w:t>. W takiej sytuacji za działania i zaniechania dalszych podwykonawców Podwykonawca odpowiada jak za działania i zaniechania własne.</w:t>
      </w:r>
    </w:p>
    <w:p w14:paraId="16D0469D" w14:textId="77777777" w:rsidR="0017475B" w:rsidRPr="0017475B" w:rsidRDefault="0017475B" w:rsidP="0017475B">
      <w:pPr>
        <w:spacing w:after="0" w:line="240" w:lineRule="auto"/>
        <w:jc w:val="both"/>
        <w:rPr>
          <w:rFonts w:ascii="Times New Roman" w:hAnsi="Times New Roman" w:cs="Times New Roman"/>
        </w:rPr>
      </w:pPr>
    </w:p>
    <w:p w14:paraId="2A39175C" w14:textId="77777777" w:rsidR="006D3CAB" w:rsidRDefault="001B62A9" w:rsidP="009B4BD4">
      <w:pPr>
        <w:pStyle w:val="Akapitzlist"/>
        <w:numPr>
          <w:ilvl w:val="0"/>
          <w:numId w:val="8"/>
        </w:numPr>
        <w:spacing w:after="0" w:line="240" w:lineRule="auto"/>
        <w:ind w:left="284" w:hanging="284"/>
        <w:jc w:val="both"/>
        <w:rPr>
          <w:rFonts w:ascii="Times New Roman" w:hAnsi="Times New Roman" w:cs="Times New Roman"/>
        </w:rPr>
      </w:pPr>
      <w:r w:rsidRPr="001B7753">
        <w:rPr>
          <w:rFonts w:ascii="Times New Roman" w:hAnsi="Times New Roman" w:cs="Times New Roman"/>
        </w:rPr>
        <w:t>W</w:t>
      </w:r>
      <w:r w:rsidR="006D3CAB" w:rsidRPr="001B7753">
        <w:rPr>
          <w:rFonts w:ascii="Times New Roman" w:hAnsi="Times New Roman" w:cs="Times New Roman"/>
        </w:rPr>
        <w:t>ykonawca zobowiązuje się do wykonania Przedmiotu Umowy z zachowaniem najwyższej staranności wymaganej w ramach zawodowego prowadzenia działalności gospodarczej.</w:t>
      </w:r>
    </w:p>
    <w:p w14:paraId="1BFF94F8" w14:textId="77777777" w:rsidR="0017475B" w:rsidRPr="0017475B" w:rsidRDefault="0017475B" w:rsidP="0017475B">
      <w:pPr>
        <w:spacing w:after="0" w:line="240" w:lineRule="auto"/>
        <w:jc w:val="both"/>
        <w:rPr>
          <w:rFonts w:ascii="Times New Roman" w:hAnsi="Times New Roman" w:cs="Times New Roman"/>
        </w:rPr>
      </w:pPr>
    </w:p>
    <w:p w14:paraId="6B41E3F5" w14:textId="77777777" w:rsidR="006D3CAB" w:rsidRPr="001B7753" w:rsidRDefault="006D3CAB" w:rsidP="009B4BD4">
      <w:pPr>
        <w:pStyle w:val="Akapitzlist"/>
        <w:numPr>
          <w:ilvl w:val="0"/>
          <w:numId w:val="8"/>
        </w:numPr>
        <w:spacing w:after="0" w:line="240" w:lineRule="auto"/>
        <w:ind w:left="284" w:hanging="284"/>
        <w:jc w:val="both"/>
        <w:rPr>
          <w:rFonts w:ascii="Times New Roman" w:hAnsi="Times New Roman" w:cs="Times New Roman"/>
        </w:rPr>
      </w:pPr>
      <w:r w:rsidRPr="001B7753">
        <w:rPr>
          <w:rFonts w:ascii="Times New Roman" w:hAnsi="Times New Roman" w:cs="Times New Roman"/>
        </w:rPr>
        <w:t xml:space="preserve">W trakcie realizacji prac </w:t>
      </w:r>
      <w:r w:rsidR="001B62A9" w:rsidRPr="001B7753">
        <w:rPr>
          <w:rFonts w:ascii="Times New Roman" w:hAnsi="Times New Roman" w:cs="Times New Roman"/>
        </w:rPr>
        <w:t>W</w:t>
      </w:r>
      <w:r w:rsidRPr="001B7753">
        <w:rPr>
          <w:rFonts w:ascii="Times New Roman" w:hAnsi="Times New Roman" w:cs="Times New Roman"/>
        </w:rPr>
        <w:t xml:space="preserve">ykonawca zobowiązany jest do przestrzegania przepisów wewnętrznych obowiązujących </w:t>
      </w:r>
      <w:r w:rsidR="001B62A9" w:rsidRPr="001B7753">
        <w:rPr>
          <w:rFonts w:ascii="Times New Roman" w:hAnsi="Times New Roman" w:cs="Times New Roman"/>
        </w:rPr>
        <w:t>na terenie</w:t>
      </w:r>
      <w:r w:rsidRPr="001B7753">
        <w:rPr>
          <w:rFonts w:ascii="Times New Roman" w:hAnsi="Times New Roman" w:cs="Times New Roman"/>
        </w:rPr>
        <w:t xml:space="preserve"> Zamawiającego.</w:t>
      </w:r>
    </w:p>
    <w:p w14:paraId="61122ED6" w14:textId="77777777" w:rsidR="001B7753" w:rsidRPr="00976B0C" w:rsidRDefault="001B7753" w:rsidP="00324562">
      <w:pPr>
        <w:spacing w:after="0" w:line="240" w:lineRule="auto"/>
        <w:rPr>
          <w:color w:val="FF0000"/>
        </w:rPr>
      </w:pPr>
    </w:p>
    <w:p w14:paraId="15CE76EF" w14:textId="77777777" w:rsidR="00C918A1" w:rsidRPr="002C50C8" w:rsidRDefault="00C918A1" w:rsidP="00180E46">
      <w:pPr>
        <w:spacing w:after="0" w:line="240" w:lineRule="auto"/>
        <w:jc w:val="center"/>
        <w:rPr>
          <w:rFonts w:ascii="Times New Roman" w:hAnsi="Times New Roman" w:cs="Times New Roman"/>
          <w:b/>
          <w:bCs/>
        </w:rPr>
      </w:pPr>
      <w:r w:rsidRPr="002C50C8">
        <w:rPr>
          <w:rFonts w:ascii="Times New Roman" w:hAnsi="Times New Roman" w:cs="Times New Roman"/>
          <w:b/>
          <w:bCs/>
        </w:rPr>
        <w:t>§3</w:t>
      </w:r>
    </w:p>
    <w:p w14:paraId="2CB5739C" w14:textId="13E510F8" w:rsidR="00C918A1" w:rsidRPr="002C50C8" w:rsidRDefault="00C918A1" w:rsidP="00180E46">
      <w:pPr>
        <w:spacing w:after="0" w:line="240" w:lineRule="auto"/>
        <w:jc w:val="center"/>
        <w:rPr>
          <w:rFonts w:ascii="Times New Roman" w:hAnsi="Times New Roman" w:cs="Times New Roman"/>
          <w:b/>
          <w:bCs/>
        </w:rPr>
      </w:pPr>
      <w:r w:rsidRPr="002C50C8">
        <w:rPr>
          <w:rFonts w:ascii="Times New Roman" w:hAnsi="Times New Roman" w:cs="Times New Roman"/>
          <w:b/>
          <w:bCs/>
        </w:rPr>
        <w:t>WARUNKI PŁATNOŚCI</w:t>
      </w:r>
    </w:p>
    <w:p w14:paraId="4820F7C5" w14:textId="77777777" w:rsidR="00C52363" w:rsidRPr="00C52363" w:rsidRDefault="00C52363" w:rsidP="00180E46">
      <w:pPr>
        <w:spacing w:after="0" w:line="240" w:lineRule="auto"/>
        <w:jc w:val="center"/>
      </w:pPr>
    </w:p>
    <w:p w14:paraId="3B63D318" w14:textId="7A365D6B" w:rsidR="001B7753" w:rsidRPr="00126B4D" w:rsidRDefault="001B7753" w:rsidP="001B7753">
      <w:pPr>
        <w:tabs>
          <w:tab w:val="num" w:pos="360"/>
        </w:tabs>
        <w:spacing w:after="0" w:line="240" w:lineRule="auto"/>
        <w:jc w:val="both"/>
        <w:rPr>
          <w:rFonts w:ascii="Times New Roman" w:hAnsi="Times New Roman"/>
        </w:rPr>
      </w:pPr>
      <w:r w:rsidRPr="002C50C8">
        <w:rPr>
          <w:rFonts w:ascii="Times New Roman" w:hAnsi="Times New Roman"/>
          <w:bCs/>
        </w:rPr>
        <w:t>1.</w:t>
      </w:r>
      <w:r>
        <w:rPr>
          <w:rFonts w:ascii="Times New Roman" w:hAnsi="Times New Roman"/>
          <w:b/>
        </w:rPr>
        <w:t xml:space="preserve"> </w:t>
      </w:r>
      <w:r w:rsidRPr="00126B4D">
        <w:rPr>
          <w:rFonts w:ascii="Times New Roman" w:hAnsi="Times New Roman"/>
        </w:rPr>
        <w:t xml:space="preserve">Należność za przedmiot umowy, o której mowa w </w:t>
      </w:r>
      <w:r w:rsidRPr="00126B4D">
        <w:rPr>
          <w:rFonts w:ascii="Times New Roman" w:hAnsi="Times New Roman"/>
        </w:rPr>
        <w:sym w:font="Times New Roman" w:char="00A7"/>
      </w:r>
      <w:r w:rsidRPr="00126B4D">
        <w:rPr>
          <w:rFonts w:ascii="Times New Roman" w:hAnsi="Times New Roman"/>
        </w:rPr>
        <w:t xml:space="preserve"> 1  zostanie przelana na konto </w:t>
      </w:r>
      <w:r w:rsidRPr="002C50C8">
        <w:rPr>
          <w:rFonts w:ascii="Times New Roman" w:hAnsi="Times New Roman"/>
          <w:bCs/>
        </w:rPr>
        <w:t>Wykonawcy</w:t>
      </w:r>
      <w:r w:rsidRPr="00126B4D">
        <w:rPr>
          <w:rFonts w:ascii="Times New Roman" w:hAnsi="Times New Roman"/>
        </w:rPr>
        <w:t>:</w:t>
      </w:r>
    </w:p>
    <w:p w14:paraId="7FA61CDA" w14:textId="77777777" w:rsidR="001B7753" w:rsidRPr="00126B4D" w:rsidRDefault="001B7753" w:rsidP="001B7753">
      <w:pPr>
        <w:spacing w:after="0" w:line="240" w:lineRule="auto"/>
        <w:jc w:val="both"/>
        <w:rPr>
          <w:rFonts w:ascii="Times New Roman" w:hAnsi="Times New Roman"/>
        </w:rPr>
      </w:pPr>
      <w:r w:rsidRPr="00126B4D">
        <w:rPr>
          <w:rFonts w:ascii="Times New Roman" w:hAnsi="Times New Roman"/>
        </w:rPr>
        <w:tab/>
      </w:r>
      <w:r w:rsidRPr="00126B4D">
        <w:rPr>
          <w:rFonts w:ascii="Times New Roman" w:hAnsi="Times New Roman"/>
        </w:rPr>
        <w:tab/>
      </w:r>
    </w:p>
    <w:p w14:paraId="22ADCEEF" w14:textId="54896266" w:rsidR="001B7753" w:rsidRPr="00126B4D" w:rsidRDefault="001B7753" w:rsidP="001B7753">
      <w:pPr>
        <w:spacing w:after="120" w:line="240" w:lineRule="auto"/>
        <w:ind w:left="1418"/>
        <w:jc w:val="both"/>
        <w:rPr>
          <w:rFonts w:ascii="Times New Roman" w:hAnsi="Times New Roman"/>
        </w:rPr>
      </w:pPr>
      <w:r w:rsidRPr="00126B4D">
        <w:rPr>
          <w:rFonts w:ascii="Times New Roman" w:hAnsi="Times New Roman"/>
        </w:rPr>
        <w:t>w banku</w:t>
      </w:r>
      <w:r w:rsidRPr="00126B4D">
        <w:rPr>
          <w:rFonts w:ascii="Times New Roman" w:hAnsi="Times New Roman"/>
        </w:rPr>
        <w:tab/>
        <w:t xml:space="preserve">: </w:t>
      </w:r>
      <w:r w:rsidRPr="00126B4D">
        <w:rPr>
          <w:rFonts w:ascii="Times New Roman" w:hAnsi="Times New Roman"/>
        </w:rPr>
        <w:tab/>
      </w:r>
      <w:r>
        <w:rPr>
          <w:rFonts w:ascii="Times New Roman" w:hAnsi="Times New Roman"/>
        </w:rPr>
        <w:t>…………………………………….</w:t>
      </w:r>
      <w:r w:rsidRPr="00126B4D">
        <w:rPr>
          <w:rFonts w:ascii="Times New Roman" w:hAnsi="Times New Roman"/>
        </w:rPr>
        <w:t xml:space="preserve"> </w:t>
      </w:r>
    </w:p>
    <w:p w14:paraId="00E8647F" w14:textId="712BAC03" w:rsidR="001B7753" w:rsidRPr="00126B4D" w:rsidRDefault="001B7753" w:rsidP="001B7753">
      <w:pPr>
        <w:tabs>
          <w:tab w:val="left" w:pos="708"/>
          <w:tab w:val="left" w:pos="1416"/>
          <w:tab w:val="left" w:pos="2124"/>
          <w:tab w:val="left" w:pos="2832"/>
          <w:tab w:val="left" w:pos="3240"/>
        </w:tabs>
        <w:spacing w:after="0" w:line="240" w:lineRule="auto"/>
        <w:ind w:left="1416"/>
        <w:jc w:val="both"/>
        <w:rPr>
          <w:rFonts w:ascii="Times New Roman" w:hAnsi="Times New Roman"/>
        </w:rPr>
      </w:pPr>
      <w:r w:rsidRPr="00126B4D">
        <w:rPr>
          <w:rFonts w:ascii="Times New Roman" w:hAnsi="Times New Roman"/>
        </w:rPr>
        <w:t>nr rachunku</w:t>
      </w:r>
      <w:r>
        <w:rPr>
          <w:rFonts w:ascii="Times New Roman" w:hAnsi="Times New Roman"/>
        </w:rPr>
        <w:t xml:space="preserve">       </w:t>
      </w:r>
      <w:r w:rsidRPr="00126B4D">
        <w:rPr>
          <w:rFonts w:ascii="Times New Roman" w:hAnsi="Times New Roman"/>
        </w:rPr>
        <w:t xml:space="preserve">: </w:t>
      </w:r>
      <w:r>
        <w:rPr>
          <w:rFonts w:ascii="Times New Roman" w:hAnsi="Times New Roman"/>
        </w:rPr>
        <w:t xml:space="preserve">     </w:t>
      </w:r>
      <w:r w:rsidRPr="00126B4D">
        <w:rPr>
          <w:rFonts w:ascii="Times New Roman" w:hAnsi="Times New Roman"/>
        </w:rPr>
        <w:tab/>
      </w:r>
      <w:r>
        <w:rPr>
          <w:rFonts w:ascii="Times New Roman" w:hAnsi="Times New Roman"/>
        </w:rPr>
        <w:t>…………………………………….</w:t>
      </w:r>
    </w:p>
    <w:p w14:paraId="6E63FC0E" w14:textId="77777777" w:rsidR="001B7753" w:rsidRDefault="001B7753" w:rsidP="001B7753">
      <w:pPr>
        <w:spacing w:after="0" w:line="240" w:lineRule="auto"/>
        <w:jc w:val="both"/>
        <w:rPr>
          <w:rFonts w:ascii="Times New Roman" w:hAnsi="Times New Roman"/>
          <w:b/>
          <w:sz w:val="20"/>
          <w:szCs w:val="20"/>
        </w:rPr>
      </w:pPr>
    </w:p>
    <w:p w14:paraId="0CC98D77" w14:textId="77777777" w:rsidR="001B7753" w:rsidRPr="00126B4D" w:rsidRDefault="001B7753" w:rsidP="004C567D">
      <w:pPr>
        <w:spacing w:after="0" w:line="240" w:lineRule="auto"/>
        <w:ind w:left="284" w:hanging="284"/>
        <w:jc w:val="both"/>
        <w:rPr>
          <w:rFonts w:ascii="Times New Roman" w:hAnsi="Times New Roman"/>
        </w:rPr>
      </w:pPr>
      <w:r w:rsidRPr="00126B4D">
        <w:rPr>
          <w:rFonts w:ascii="Times New Roman" w:hAnsi="Times New Roman"/>
        </w:rPr>
        <w:t xml:space="preserve"> na warunkach: </w:t>
      </w:r>
    </w:p>
    <w:p w14:paraId="2B44CE4C" w14:textId="77777777" w:rsidR="001B7753" w:rsidRPr="00C56120" w:rsidRDefault="001B7753" w:rsidP="004C567D">
      <w:pPr>
        <w:spacing w:after="0"/>
        <w:ind w:left="284" w:hanging="284"/>
        <w:jc w:val="both"/>
        <w:rPr>
          <w:rFonts w:ascii="Times New Roman" w:hAnsi="Times New Roman"/>
        </w:rPr>
      </w:pPr>
      <w:r w:rsidRPr="002C50C8">
        <w:rPr>
          <w:rFonts w:ascii="Times New Roman" w:hAnsi="Times New Roman"/>
        </w:rPr>
        <w:t>a)</w:t>
      </w:r>
      <w:r>
        <w:rPr>
          <w:rFonts w:ascii="Times New Roman" w:hAnsi="Times New Roman"/>
        </w:rPr>
        <w:t xml:space="preserve"> </w:t>
      </w:r>
      <w:r w:rsidRPr="00C56120">
        <w:rPr>
          <w:rFonts w:ascii="Times New Roman" w:hAnsi="Times New Roman"/>
        </w:rPr>
        <w:t>Wykonawca objęty ustawowym obowiązkiem wystawiania faktur za pośrednictwem Krajowego Systemu e-Faktur, zwanego dalej „KSeF”, wystawi i udostępni Zamawiającemu fakturę ustrukturyzowaną za pośrednictwem  Krajowego Systemu e-Faktur, zwanego dalej „KSeF” -   zgodnie z obowiązującymi przepisami prawa.</w:t>
      </w:r>
    </w:p>
    <w:p w14:paraId="09AAF8B4" w14:textId="77777777" w:rsidR="001B7753" w:rsidRPr="001B7753" w:rsidRDefault="001B7753" w:rsidP="004C567D">
      <w:pPr>
        <w:spacing w:after="0"/>
        <w:ind w:left="284" w:hanging="284"/>
        <w:jc w:val="both"/>
        <w:rPr>
          <w:rFonts w:ascii="Times New Roman" w:hAnsi="Times New Roman" w:cs="Times New Roman"/>
        </w:rPr>
      </w:pPr>
      <w:r w:rsidRPr="002C50C8">
        <w:rPr>
          <w:rFonts w:ascii="Times New Roman" w:hAnsi="Times New Roman" w:cs="Times New Roman"/>
        </w:rPr>
        <w:t>b)</w:t>
      </w:r>
      <w:r w:rsidRPr="001B7753">
        <w:rPr>
          <w:rFonts w:ascii="Times New Roman" w:hAnsi="Times New Roman" w:cs="Times New Roman"/>
        </w:rPr>
        <w:t xml:space="preserve"> Fakturę ustrukturyzowaną należy wystawić w następujący sposób:</w:t>
      </w:r>
    </w:p>
    <w:p w14:paraId="7F13C29D" w14:textId="77777777" w:rsidR="001B7753" w:rsidRPr="001B7753" w:rsidRDefault="001B7753" w:rsidP="004C567D">
      <w:pPr>
        <w:pStyle w:val="Akapitzlist"/>
        <w:ind w:left="284" w:hanging="284"/>
        <w:jc w:val="both"/>
        <w:rPr>
          <w:rFonts w:ascii="Times New Roman" w:hAnsi="Times New Roman" w:cs="Times New Roman"/>
        </w:rPr>
      </w:pPr>
      <w:r w:rsidRPr="001B7753">
        <w:rPr>
          <w:rFonts w:ascii="Times New Roman" w:hAnsi="Times New Roman" w:cs="Times New Roman"/>
        </w:rPr>
        <w:t>- dane nabywcy:</w:t>
      </w:r>
    </w:p>
    <w:p w14:paraId="341E0E33" w14:textId="77777777" w:rsidR="001B7753" w:rsidRPr="001B7753" w:rsidRDefault="001B7753" w:rsidP="001B7753">
      <w:pPr>
        <w:pStyle w:val="Akapitzlist"/>
        <w:ind w:hanging="294"/>
        <w:jc w:val="both"/>
        <w:rPr>
          <w:rFonts w:ascii="Times New Roman" w:hAnsi="Times New Roman" w:cs="Times New Roman"/>
        </w:rPr>
      </w:pPr>
      <w:r w:rsidRPr="001B7753">
        <w:rPr>
          <w:rFonts w:ascii="Times New Roman" w:hAnsi="Times New Roman" w:cs="Times New Roman"/>
        </w:rPr>
        <w:t xml:space="preserve">  Główny Instytut Górnictwa – Państwowy Instytut Badawczy</w:t>
      </w:r>
    </w:p>
    <w:p w14:paraId="00139C76" w14:textId="77777777" w:rsidR="001B7753" w:rsidRPr="001B7753" w:rsidRDefault="001B7753" w:rsidP="001B7753">
      <w:pPr>
        <w:pStyle w:val="Akapitzlist"/>
        <w:ind w:hanging="294"/>
        <w:jc w:val="both"/>
        <w:rPr>
          <w:rFonts w:ascii="Times New Roman" w:hAnsi="Times New Roman" w:cs="Times New Roman"/>
        </w:rPr>
      </w:pPr>
      <w:r w:rsidRPr="001B7753">
        <w:rPr>
          <w:rFonts w:ascii="Times New Roman" w:hAnsi="Times New Roman" w:cs="Times New Roman"/>
        </w:rPr>
        <w:t xml:space="preserve">  40-166 Katowice</w:t>
      </w:r>
    </w:p>
    <w:p w14:paraId="0B661DDB" w14:textId="77777777" w:rsidR="001B7753" w:rsidRPr="001B7753" w:rsidRDefault="001B7753" w:rsidP="001B7753">
      <w:pPr>
        <w:pStyle w:val="Akapitzlist"/>
        <w:ind w:hanging="294"/>
        <w:jc w:val="both"/>
        <w:rPr>
          <w:rFonts w:ascii="Times New Roman" w:hAnsi="Times New Roman" w:cs="Times New Roman"/>
        </w:rPr>
      </w:pPr>
      <w:r w:rsidRPr="001B7753">
        <w:rPr>
          <w:rFonts w:ascii="Times New Roman" w:hAnsi="Times New Roman" w:cs="Times New Roman"/>
        </w:rPr>
        <w:t xml:space="preserve">  Plac Gwarków 1</w:t>
      </w:r>
    </w:p>
    <w:p w14:paraId="67941CDF" w14:textId="77777777" w:rsidR="001B7753" w:rsidRPr="001B7753" w:rsidRDefault="001B7753" w:rsidP="001B7753">
      <w:pPr>
        <w:pStyle w:val="Akapitzlist"/>
        <w:spacing w:after="0"/>
        <w:ind w:hanging="295"/>
        <w:jc w:val="both"/>
        <w:rPr>
          <w:rFonts w:ascii="Times New Roman" w:hAnsi="Times New Roman" w:cs="Times New Roman"/>
        </w:rPr>
      </w:pPr>
      <w:r w:rsidRPr="001B7753">
        <w:rPr>
          <w:rFonts w:ascii="Times New Roman" w:hAnsi="Times New Roman" w:cs="Times New Roman"/>
        </w:rPr>
        <w:t xml:space="preserve">  NIP: 6340126016</w:t>
      </w:r>
    </w:p>
    <w:p w14:paraId="382474FE" w14:textId="77777777" w:rsidR="001B7753" w:rsidRPr="00C56120" w:rsidRDefault="001B7753" w:rsidP="004C567D">
      <w:pPr>
        <w:tabs>
          <w:tab w:val="num" w:pos="426"/>
        </w:tabs>
        <w:spacing w:after="0"/>
        <w:ind w:left="284" w:hanging="284"/>
        <w:jc w:val="both"/>
        <w:rPr>
          <w:rFonts w:ascii="Times New Roman" w:hAnsi="Times New Roman"/>
        </w:rPr>
      </w:pPr>
      <w:r w:rsidRPr="002C50C8">
        <w:rPr>
          <w:rFonts w:ascii="Times New Roman" w:hAnsi="Times New Roman"/>
        </w:rPr>
        <w:t>c)</w:t>
      </w:r>
      <w:r>
        <w:rPr>
          <w:rFonts w:ascii="Times New Roman" w:hAnsi="Times New Roman"/>
        </w:rPr>
        <w:t xml:space="preserve"> </w:t>
      </w:r>
      <w:r w:rsidRPr="00C56120">
        <w:rPr>
          <w:rFonts w:ascii="Times New Roman" w:hAnsi="Times New Roman"/>
        </w:rPr>
        <w:t xml:space="preserve">Załączniki do faktur ustrukturyzowanych należy przesłać na adres e-mail: </w:t>
      </w:r>
      <w:hyperlink r:id="rId10" w:history="1">
        <w:r w:rsidRPr="00C56120">
          <w:rPr>
            <w:rStyle w:val="Hipercze"/>
            <w:rFonts w:ascii="Times New Roman" w:hAnsi="Times New Roman"/>
          </w:rPr>
          <w:t>faktury@gig.eu</w:t>
        </w:r>
      </w:hyperlink>
      <w:r w:rsidRPr="00C56120">
        <w:rPr>
          <w:rFonts w:ascii="Times New Roman" w:hAnsi="Times New Roman"/>
        </w:rPr>
        <w:t xml:space="preserve">  </w:t>
      </w:r>
      <w:r w:rsidRPr="00C56120">
        <w:rPr>
          <w:rFonts w:ascii="Times New Roman" w:hAnsi="Times New Roman"/>
        </w:rPr>
        <w:br/>
        <w:t>W temacie wiadomości e-mail należy podać numer faktury KSeF. Rekomendowanym plikiem jest plik w formacie PDF.</w:t>
      </w:r>
    </w:p>
    <w:p w14:paraId="69A8FDB3" w14:textId="77777777" w:rsidR="001B7753" w:rsidRPr="00C56120" w:rsidRDefault="001B7753" w:rsidP="004C567D">
      <w:pPr>
        <w:tabs>
          <w:tab w:val="num" w:pos="426"/>
        </w:tabs>
        <w:spacing w:after="0"/>
        <w:ind w:left="284" w:hanging="284"/>
        <w:jc w:val="both"/>
        <w:rPr>
          <w:rFonts w:ascii="Times New Roman" w:hAnsi="Times New Roman"/>
        </w:rPr>
      </w:pPr>
      <w:r w:rsidRPr="002C50C8">
        <w:rPr>
          <w:rFonts w:ascii="Times New Roman" w:hAnsi="Times New Roman"/>
        </w:rPr>
        <w:t>d)</w:t>
      </w:r>
      <w:r>
        <w:rPr>
          <w:rFonts w:ascii="Times New Roman" w:hAnsi="Times New Roman"/>
        </w:rPr>
        <w:t xml:space="preserve"> </w:t>
      </w:r>
      <w:r w:rsidRPr="00C56120">
        <w:rPr>
          <w:rFonts w:ascii="Times New Roman" w:hAnsi="Times New Roman"/>
        </w:rPr>
        <w:t>W przypadku awarii KSeF, o której mowa w art. 106ne ust. 1 Ustawy o VAT, Wykonawca przesyła Zamawiającemu faktury w postaci papierowej na adres: Główny Instytut Górnictwa – Państwowy Instytut Badawczy,</w:t>
      </w:r>
      <w:r>
        <w:rPr>
          <w:rFonts w:ascii="Times New Roman" w:hAnsi="Times New Roman"/>
        </w:rPr>
        <w:t xml:space="preserve"> </w:t>
      </w:r>
      <w:r w:rsidRPr="00C56120">
        <w:rPr>
          <w:rFonts w:ascii="Times New Roman" w:hAnsi="Times New Roman"/>
        </w:rPr>
        <w:t>40-166 Katowice,</w:t>
      </w:r>
      <w:r>
        <w:rPr>
          <w:rFonts w:ascii="Times New Roman" w:hAnsi="Times New Roman"/>
        </w:rPr>
        <w:t xml:space="preserve"> </w:t>
      </w:r>
      <w:r w:rsidRPr="00C56120">
        <w:rPr>
          <w:rFonts w:ascii="Times New Roman" w:hAnsi="Times New Roman"/>
        </w:rPr>
        <w:t>Plac Gwarków 1</w:t>
      </w:r>
      <w:r>
        <w:rPr>
          <w:rFonts w:ascii="Times New Roman" w:hAnsi="Times New Roman"/>
        </w:rPr>
        <w:t xml:space="preserve"> </w:t>
      </w:r>
      <w:r w:rsidRPr="00C56120">
        <w:rPr>
          <w:rFonts w:ascii="Times New Roman" w:hAnsi="Times New Roman"/>
        </w:rPr>
        <w:t xml:space="preserve">lub pocztą elektroniczną na adres: </w:t>
      </w:r>
      <w:hyperlink r:id="rId11" w:history="1">
        <w:r w:rsidRPr="00C56120">
          <w:rPr>
            <w:rStyle w:val="Hipercze"/>
            <w:rFonts w:ascii="Times New Roman" w:hAnsi="Times New Roman"/>
          </w:rPr>
          <w:t>faktury@gig.eu</w:t>
        </w:r>
      </w:hyperlink>
      <w:r w:rsidRPr="00C56120">
        <w:rPr>
          <w:rFonts w:ascii="Times New Roman" w:hAnsi="Times New Roman"/>
        </w:rPr>
        <w:t xml:space="preserve"> </w:t>
      </w:r>
    </w:p>
    <w:p w14:paraId="1319BC88" w14:textId="77777777" w:rsidR="001B7753" w:rsidRPr="00C56120" w:rsidRDefault="001B7753" w:rsidP="004C567D">
      <w:pPr>
        <w:tabs>
          <w:tab w:val="num" w:pos="426"/>
        </w:tabs>
        <w:spacing w:after="0"/>
        <w:ind w:left="284" w:hanging="284"/>
        <w:jc w:val="both"/>
        <w:rPr>
          <w:rFonts w:ascii="Times New Roman" w:hAnsi="Times New Roman"/>
        </w:rPr>
      </w:pPr>
      <w:r w:rsidRPr="002C50C8">
        <w:rPr>
          <w:rFonts w:ascii="Times New Roman" w:hAnsi="Times New Roman"/>
        </w:rPr>
        <w:t>e)</w:t>
      </w:r>
      <w:r>
        <w:rPr>
          <w:rFonts w:ascii="Times New Roman" w:hAnsi="Times New Roman"/>
        </w:rPr>
        <w:t xml:space="preserve"> </w:t>
      </w:r>
      <w:r w:rsidRPr="00C56120">
        <w:rPr>
          <w:rFonts w:ascii="Times New Roman" w:hAnsi="Times New Roman"/>
        </w:rPr>
        <w:t>Wykonawca nie objęty ustawowym obowiązkiem wystawiania faktur za pośrednictwem Krajowego Systemu e-Faktur, zwanego dalej „KSeF” , wystawi i prześle Zamawiającego fakturę:</w:t>
      </w:r>
    </w:p>
    <w:p w14:paraId="5D627496" w14:textId="77777777" w:rsidR="001B7753" w:rsidRPr="00C56120" w:rsidRDefault="001B7753" w:rsidP="004C567D">
      <w:pPr>
        <w:spacing w:after="0"/>
        <w:ind w:left="284" w:hanging="284"/>
        <w:jc w:val="both"/>
        <w:rPr>
          <w:rFonts w:ascii="Times New Roman" w:hAnsi="Times New Roman"/>
        </w:rPr>
      </w:pPr>
      <w:r w:rsidRPr="00C56120">
        <w:rPr>
          <w:rFonts w:ascii="Times New Roman" w:hAnsi="Times New Roman"/>
        </w:rPr>
        <w:t xml:space="preserve">- w wersji papierowej na adres: </w:t>
      </w:r>
    </w:p>
    <w:p w14:paraId="251F8DC3" w14:textId="77777777" w:rsidR="001B7753" w:rsidRPr="00C56120" w:rsidRDefault="001B7753" w:rsidP="001B7753">
      <w:pPr>
        <w:spacing w:after="0" w:line="240" w:lineRule="auto"/>
        <w:ind w:left="426" w:firstLine="141"/>
        <w:jc w:val="both"/>
        <w:rPr>
          <w:rFonts w:ascii="Times New Roman" w:hAnsi="Times New Roman"/>
        </w:rPr>
      </w:pPr>
      <w:r w:rsidRPr="00C56120">
        <w:rPr>
          <w:rFonts w:ascii="Times New Roman" w:hAnsi="Times New Roman"/>
        </w:rPr>
        <w:t>Główny Instytut Górnictwa – Państwowy Instytut Badawczy</w:t>
      </w:r>
    </w:p>
    <w:p w14:paraId="468E4190" w14:textId="77777777" w:rsidR="001B7753" w:rsidRPr="00C56120" w:rsidRDefault="001B7753" w:rsidP="001B7753">
      <w:pPr>
        <w:spacing w:after="0" w:line="240" w:lineRule="auto"/>
        <w:ind w:left="426" w:firstLine="141"/>
        <w:jc w:val="both"/>
        <w:rPr>
          <w:rFonts w:ascii="Times New Roman" w:hAnsi="Times New Roman"/>
        </w:rPr>
      </w:pPr>
      <w:r w:rsidRPr="00C56120">
        <w:rPr>
          <w:rFonts w:ascii="Times New Roman" w:hAnsi="Times New Roman"/>
        </w:rPr>
        <w:t>40-166 Katowice</w:t>
      </w:r>
    </w:p>
    <w:p w14:paraId="5A761557" w14:textId="77777777" w:rsidR="001B7753" w:rsidRPr="00C56120" w:rsidRDefault="001B7753" w:rsidP="001B7753">
      <w:pPr>
        <w:spacing w:after="0" w:line="240" w:lineRule="auto"/>
        <w:ind w:left="426" w:firstLine="141"/>
        <w:jc w:val="both"/>
        <w:rPr>
          <w:rFonts w:ascii="Times New Roman" w:hAnsi="Times New Roman"/>
        </w:rPr>
      </w:pPr>
      <w:r w:rsidRPr="00C56120">
        <w:rPr>
          <w:rFonts w:ascii="Times New Roman" w:hAnsi="Times New Roman"/>
        </w:rPr>
        <w:t>Plac Gwarków 1</w:t>
      </w:r>
    </w:p>
    <w:p w14:paraId="7F1D973F" w14:textId="77777777" w:rsidR="001B7753" w:rsidRPr="00C56120" w:rsidRDefault="001B7753" w:rsidP="001B7753">
      <w:pPr>
        <w:spacing w:after="0" w:line="240" w:lineRule="auto"/>
        <w:ind w:left="426" w:firstLine="141"/>
        <w:jc w:val="both"/>
        <w:rPr>
          <w:rFonts w:ascii="Times New Roman" w:hAnsi="Times New Roman"/>
        </w:rPr>
      </w:pPr>
      <w:r w:rsidRPr="00C56120">
        <w:rPr>
          <w:rFonts w:ascii="Times New Roman" w:hAnsi="Times New Roman"/>
        </w:rPr>
        <w:t>NIP: 6340126016</w:t>
      </w:r>
    </w:p>
    <w:p w14:paraId="2D405AA0" w14:textId="77777777" w:rsidR="001B7753" w:rsidRPr="00C56120" w:rsidRDefault="001B7753" w:rsidP="001B7753">
      <w:pPr>
        <w:spacing w:after="0"/>
        <w:ind w:firstLine="567"/>
        <w:jc w:val="both"/>
        <w:rPr>
          <w:rFonts w:ascii="Times New Roman" w:hAnsi="Times New Roman"/>
        </w:rPr>
      </w:pPr>
      <w:r w:rsidRPr="00C56120">
        <w:rPr>
          <w:rFonts w:ascii="Times New Roman" w:hAnsi="Times New Roman"/>
        </w:rPr>
        <w:t>lub</w:t>
      </w:r>
    </w:p>
    <w:p w14:paraId="18E18704" w14:textId="77777777" w:rsidR="001B7753" w:rsidRPr="00C56120" w:rsidRDefault="001B7753" w:rsidP="001B7753">
      <w:pPr>
        <w:spacing w:after="0"/>
        <w:ind w:left="426"/>
        <w:jc w:val="both"/>
        <w:rPr>
          <w:rFonts w:ascii="Times New Roman" w:hAnsi="Times New Roman"/>
        </w:rPr>
      </w:pPr>
      <w:r w:rsidRPr="00C56120">
        <w:rPr>
          <w:rFonts w:ascii="Times New Roman" w:hAnsi="Times New Roman"/>
        </w:rPr>
        <w:t xml:space="preserve">- w formie elektronicznej na adres: </w:t>
      </w:r>
    </w:p>
    <w:p w14:paraId="1F056498" w14:textId="77777777" w:rsidR="001B7753" w:rsidRPr="00C56120" w:rsidRDefault="001B7753" w:rsidP="001B7753">
      <w:pPr>
        <w:spacing w:after="0"/>
        <w:ind w:left="426"/>
        <w:jc w:val="both"/>
        <w:rPr>
          <w:rFonts w:ascii="Times New Roman" w:hAnsi="Times New Roman"/>
        </w:rPr>
      </w:pPr>
      <w:r w:rsidRPr="00C56120">
        <w:rPr>
          <w:rFonts w:ascii="Times New Roman" w:hAnsi="Times New Roman"/>
        </w:rPr>
        <w:t xml:space="preserve">  </w:t>
      </w:r>
      <w:hyperlink r:id="rId12" w:history="1">
        <w:r w:rsidRPr="00C56120">
          <w:rPr>
            <w:rStyle w:val="Hipercze"/>
            <w:rFonts w:ascii="Times New Roman" w:hAnsi="Times New Roman"/>
          </w:rPr>
          <w:t>faktury@gig.eu</w:t>
        </w:r>
      </w:hyperlink>
      <w:r w:rsidRPr="00C56120">
        <w:rPr>
          <w:rFonts w:ascii="Times New Roman" w:hAnsi="Times New Roman"/>
        </w:rPr>
        <w:t xml:space="preserve"> </w:t>
      </w:r>
    </w:p>
    <w:p w14:paraId="2CF0E147" w14:textId="77777777" w:rsidR="001B7753" w:rsidRPr="00FD4BBF" w:rsidRDefault="001B7753" w:rsidP="004C567D">
      <w:pPr>
        <w:tabs>
          <w:tab w:val="num" w:pos="426"/>
        </w:tabs>
        <w:spacing w:after="0" w:line="240" w:lineRule="auto"/>
        <w:ind w:left="284" w:hanging="284"/>
        <w:jc w:val="both"/>
        <w:rPr>
          <w:rFonts w:ascii="Times New Roman" w:hAnsi="Times New Roman"/>
        </w:rPr>
      </w:pPr>
      <w:r w:rsidRPr="002C50C8">
        <w:rPr>
          <w:rFonts w:ascii="Times New Roman" w:hAnsi="Times New Roman"/>
        </w:rPr>
        <w:t>f)</w:t>
      </w:r>
      <w:r>
        <w:rPr>
          <w:rFonts w:ascii="Times New Roman" w:hAnsi="Times New Roman"/>
        </w:rPr>
        <w:t xml:space="preserve"> </w:t>
      </w:r>
      <w:r w:rsidRPr="00C56120">
        <w:rPr>
          <w:rFonts w:ascii="Times New Roman" w:hAnsi="Times New Roman"/>
        </w:rPr>
        <w:t>Strony zgodnie ustalają, że termin płatności faktur dokumentujących zobowiązania Zamawiającego wynikające z niniejszej Umowy wynosi</w:t>
      </w:r>
      <w:r>
        <w:rPr>
          <w:rFonts w:ascii="Times New Roman" w:hAnsi="Times New Roman"/>
        </w:rPr>
        <w:t>ć</w:t>
      </w:r>
      <w:r w:rsidRPr="00C56120">
        <w:rPr>
          <w:rFonts w:ascii="Times New Roman" w:hAnsi="Times New Roman"/>
        </w:rPr>
        <w:t xml:space="preserve"> będzie </w:t>
      </w:r>
      <w:r w:rsidRPr="00A93CCC">
        <w:rPr>
          <w:rFonts w:ascii="Times New Roman" w:hAnsi="Times New Roman"/>
          <w:b/>
          <w:bCs/>
        </w:rPr>
        <w:t>30 dni</w:t>
      </w:r>
      <w:r w:rsidRPr="00C56120">
        <w:rPr>
          <w:rFonts w:ascii="Times New Roman" w:hAnsi="Times New Roman"/>
        </w:rPr>
        <w:t xml:space="preserve"> od daty dostarczenia Zamawiającemu faktury </w:t>
      </w:r>
      <w:r w:rsidRPr="00FD4BBF">
        <w:rPr>
          <w:rFonts w:ascii="Times New Roman" w:hAnsi="Times New Roman"/>
        </w:rPr>
        <w:t>wystawionej na podstawie dokumentu odbioru przedmiotu zamówienia,</w:t>
      </w:r>
      <w:r>
        <w:rPr>
          <w:rFonts w:ascii="Times New Roman" w:hAnsi="Times New Roman"/>
        </w:rPr>
        <w:t xml:space="preserve"> </w:t>
      </w:r>
      <w:r w:rsidRPr="00FD4BBF">
        <w:rPr>
          <w:rFonts w:ascii="Times New Roman" w:hAnsi="Times New Roman"/>
        </w:rPr>
        <w:t xml:space="preserve">potwierdzonego przez Zamawiającego. </w:t>
      </w:r>
    </w:p>
    <w:p w14:paraId="2FFF3444" w14:textId="77777777" w:rsidR="001B7753" w:rsidRPr="00FD4BBF" w:rsidRDefault="001B7753" w:rsidP="001B7753">
      <w:pPr>
        <w:spacing w:after="0"/>
        <w:jc w:val="both"/>
        <w:rPr>
          <w:rFonts w:ascii="Times New Roman" w:hAnsi="Times New Roman"/>
        </w:rPr>
      </w:pPr>
      <w:r w:rsidRPr="002C50C8">
        <w:rPr>
          <w:rFonts w:ascii="Times New Roman" w:hAnsi="Times New Roman"/>
        </w:rPr>
        <w:lastRenderedPageBreak/>
        <w:t>g)</w:t>
      </w:r>
      <w:r w:rsidRPr="00FD4BBF">
        <w:rPr>
          <w:rFonts w:ascii="Times New Roman" w:hAnsi="Times New Roman"/>
        </w:rPr>
        <w:t xml:space="preserve"> Zapłata faktury korygującej nastąpi w terminie </w:t>
      </w:r>
      <w:r w:rsidRPr="00A93CCC">
        <w:rPr>
          <w:rFonts w:ascii="Times New Roman" w:hAnsi="Times New Roman"/>
          <w:b/>
          <w:bCs/>
        </w:rPr>
        <w:t>30 dni</w:t>
      </w:r>
      <w:r w:rsidRPr="00FD4BBF">
        <w:rPr>
          <w:rFonts w:ascii="Times New Roman" w:hAnsi="Times New Roman"/>
        </w:rPr>
        <w:t xml:space="preserve"> od daty jej otrzymania w KSeF, przez Zamawiającego, a w przypadku faktur wystawionych poza KSeF termin płatności wynosi 30 dni od daty otrzymania faktury poza KSeF w formie uzgodnionej przez strony. </w:t>
      </w:r>
    </w:p>
    <w:p w14:paraId="3F00075D" w14:textId="0874D584" w:rsidR="001B7753" w:rsidRDefault="001B7753" w:rsidP="00C52887">
      <w:pPr>
        <w:spacing w:after="0"/>
        <w:jc w:val="both"/>
        <w:rPr>
          <w:rFonts w:ascii="Times New Roman" w:hAnsi="Times New Roman"/>
        </w:rPr>
      </w:pPr>
      <w:bookmarkStart w:id="0" w:name="x__Hlk221174267"/>
      <w:r w:rsidRPr="002C50C8">
        <w:rPr>
          <w:rFonts w:ascii="Times New Roman" w:hAnsi="Times New Roman"/>
        </w:rPr>
        <w:t>h)</w:t>
      </w:r>
      <w:r w:rsidRPr="00FD4BBF">
        <w:rPr>
          <w:rFonts w:ascii="Times New Roman" w:hAnsi="Times New Roman"/>
        </w:rPr>
        <w:t xml:space="preserve"> Za datę otrzymania faktury wystawionej w KSeF uznaje się datę przydzielenia w tym systemie numeru identyfikującego tę fakturę.</w:t>
      </w:r>
      <w:bookmarkEnd w:id="0"/>
    </w:p>
    <w:p w14:paraId="15C8D61C" w14:textId="77777777" w:rsidR="002C50C8" w:rsidRPr="00C52887" w:rsidRDefault="002C50C8" w:rsidP="00C52887">
      <w:pPr>
        <w:spacing w:after="0"/>
        <w:jc w:val="both"/>
        <w:rPr>
          <w:rFonts w:ascii="Times New Roman" w:hAnsi="Times New Roman"/>
        </w:rPr>
      </w:pPr>
    </w:p>
    <w:p w14:paraId="2222D898" w14:textId="3FF36182" w:rsidR="001B7753" w:rsidRDefault="001B7753" w:rsidP="004C567D">
      <w:pPr>
        <w:pStyle w:val="Akapitzlist"/>
        <w:spacing w:after="0"/>
        <w:ind w:left="284" w:hanging="284"/>
        <w:jc w:val="both"/>
        <w:rPr>
          <w:rFonts w:ascii="Times New Roman" w:hAnsi="Times New Roman" w:cs="Times New Roman"/>
        </w:rPr>
      </w:pPr>
      <w:r w:rsidRPr="002C50C8">
        <w:rPr>
          <w:rFonts w:ascii="Times New Roman" w:hAnsi="Times New Roman" w:cs="Times New Roman"/>
          <w:bCs/>
        </w:rPr>
        <w:t>2.</w:t>
      </w:r>
      <w:r w:rsidRPr="00C52887">
        <w:rPr>
          <w:rFonts w:ascii="Times New Roman" w:hAnsi="Times New Roman" w:cs="Times New Roman"/>
        </w:rPr>
        <w:t xml:space="preserve"> Za płatność dokonaną po terminie określonym w </w:t>
      </w:r>
      <w:r w:rsidRPr="00C52887">
        <w:rPr>
          <w:rFonts w:ascii="Times New Roman" w:hAnsi="Times New Roman" w:cs="Times New Roman"/>
        </w:rPr>
        <w:sym w:font="Times New Roman" w:char="00A7"/>
      </w:r>
      <w:r w:rsidR="00280F19">
        <w:rPr>
          <w:rFonts w:ascii="Times New Roman" w:hAnsi="Times New Roman" w:cs="Times New Roman"/>
        </w:rPr>
        <w:t>3</w:t>
      </w:r>
      <w:r w:rsidRPr="00C52887">
        <w:rPr>
          <w:rFonts w:ascii="Times New Roman" w:hAnsi="Times New Roman" w:cs="Times New Roman"/>
        </w:rPr>
        <w:t xml:space="preserve">, ust. 1 </w:t>
      </w:r>
      <w:r w:rsidRPr="002C50C8">
        <w:rPr>
          <w:rFonts w:ascii="Times New Roman" w:hAnsi="Times New Roman" w:cs="Times New Roman"/>
          <w:bCs/>
        </w:rPr>
        <w:t xml:space="preserve">Wykonawca </w:t>
      </w:r>
      <w:r w:rsidRPr="00C52887">
        <w:rPr>
          <w:rFonts w:ascii="Times New Roman" w:hAnsi="Times New Roman" w:cs="Times New Roman"/>
        </w:rPr>
        <w:t>ma prawo domagać się odsetek za opóźnienie w zapłacie.</w:t>
      </w:r>
    </w:p>
    <w:p w14:paraId="013937D6" w14:textId="77777777" w:rsidR="002C50C8" w:rsidRPr="00C52887" w:rsidRDefault="002C50C8" w:rsidP="00C52887">
      <w:pPr>
        <w:pStyle w:val="Akapitzlist"/>
        <w:spacing w:after="0"/>
        <w:ind w:left="0"/>
        <w:jc w:val="both"/>
        <w:rPr>
          <w:rFonts w:ascii="Times New Roman" w:hAnsi="Times New Roman" w:cs="Times New Roman"/>
        </w:rPr>
      </w:pPr>
    </w:p>
    <w:p w14:paraId="2DDBFE16" w14:textId="77777777" w:rsidR="001B7753" w:rsidRPr="00E37C26" w:rsidRDefault="001B7753" w:rsidP="004C567D">
      <w:pPr>
        <w:pStyle w:val="NormalnyWeb"/>
        <w:spacing w:before="0" w:beforeAutospacing="0" w:after="0" w:afterAutospacing="0"/>
        <w:ind w:left="284" w:hanging="284"/>
        <w:jc w:val="both"/>
        <w:rPr>
          <w:sz w:val="22"/>
          <w:szCs w:val="22"/>
        </w:rPr>
      </w:pPr>
      <w:r w:rsidRPr="002C50C8">
        <w:rPr>
          <w:bCs/>
          <w:sz w:val="22"/>
          <w:szCs w:val="22"/>
        </w:rPr>
        <w:t>3. Wykonawca</w:t>
      </w:r>
      <w:r w:rsidRPr="00E37C26">
        <w:rPr>
          <w:sz w:val="22"/>
          <w:szCs w:val="22"/>
        </w:rPr>
        <w:t xml:space="preserve"> zobowiązuje się do tego, że bez uprzedniej pisemnej zgody </w:t>
      </w:r>
      <w:r w:rsidRPr="002C50C8">
        <w:rPr>
          <w:bCs/>
          <w:sz w:val="22"/>
          <w:szCs w:val="22"/>
        </w:rPr>
        <w:t>Zamawiającego</w:t>
      </w:r>
      <w:r w:rsidRPr="00E37C26">
        <w:rPr>
          <w:sz w:val="22"/>
          <w:szCs w:val="22"/>
        </w:rPr>
        <w:t xml:space="preserve"> pod rygorem nieważności:</w:t>
      </w:r>
    </w:p>
    <w:p w14:paraId="6BAF54AD" w14:textId="77777777" w:rsidR="001B7753" w:rsidRPr="00E37C26" w:rsidRDefault="001B7753" w:rsidP="004C567D">
      <w:pPr>
        <w:pStyle w:val="NormalnyWeb"/>
        <w:spacing w:before="0" w:beforeAutospacing="0" w:after="0" w:afterAutospacing="0"/>
        <w:ind w:left="284" w:hanging="284"/>
        <w:jc w:val="both"/>
        <w:rPr>
          <w:sz w:val="22"/>
          <w:szCs w:val="22"/>
        </w:rPr>
      </w:pPr>
      <w:r w:rsidRPr="00E37C26">
        <w:rPr>
          <w:sz w:val="22"/>
          <w:szCs w:val="22"/>
        </w:rPr>
        <w:t xml:space="preserve">- jakiekolwiek prawa </w:t>
      </w:r>
      <w:r w:rsidRPr="002C50C8">
        <w:rPr>
          <w:bCs/>
          <w:sz w:val="22"/>
          <w:szCs w:val="22"/>
        </w:rPr>
        <w:t>Wykonawcy</w:t>
      </w:r>
      <w:r w:rsidRPr="00E37C26">
        <w:rPr>
          <w:sz w:val="22"/>
          <w:szCs w:val="22"/>
        </w:rPr>
        <w:t xml:space="preserve"> związane bezpośrednio lub pośrednio z umową, a w tym wierzytelności </w:t>
      </w:r>
      <w:r w:rsidRPr="002C50C8">
        <w:rPr>
          <w:bCs/>
          <w:sz w:val="22"/>
          <w:szCs w:val="22"/>
        </w:rPr>
        <w:t>Wykonawcy</w:t>
      </w:r>
      <w:r w:rsidRPr="00E37C26">
        <w:rPr>
          <w:sz w:val="22"/>
          <w:szCs w:val="22"/>
        </w:rPr>
        <w:t xml:space="preserve"> z tytułu wykonania umowy i związane z nimi należności uboczne (m. in. odsetki), nie zostaną przeniesione na rzecz osób trzecich;</w:t>
      </w:r>
    </w:p>
    <w:p w14:paraId="40506403" w14:textId="77777777" w:rsidR="001B7753" w:rsidRPr="00E37C26" w:rsidRDefault="001B7753" w:rsidP="004C567D">
      <w:pPr>
        <w:pStyle w:val="NormalnyWeb"/>
        <w:spacing w:before="0" w:beforeAutospacing="0" w:after="0" w:afterAutospacing="0"/>
        <w:ind w:left="284" w:hanging="284"/>
        <w:jc w:val="both"/>
        <w:rPr>
          <w:sz w:val="22"/>
          <w:szCs w:val="22"/>
        </w:rPr>
      </w:pPr>
      <w:r w:rsidRPr="00E37C26">
        <w:rPr>
          <w:sz w:val="22"/>
          <w:szCs w:val="22"/>
        </w:rPr>
        <w:t xml:space="preserve">- nie dokona jakiejkolwiek czynności prawnej lub też faktycznej, której bezpośrednim lub pośrednim skutkiem będzie zmiana wierzyciela </w:t>
      </w:r>
      <w:r w:rsidRPr="002C50C8">
        <w:rPr>
          <w:bCs/>
          <w:sz w:val="22"/>
          <w:szCs w:val="22"/>
        </w:rPr>
        <w:t>Zamawiającego</w:t>
      </w:r>
      <w:r w:rsidRPr="00E37C26">
        <w:rPr>
          <w:sz w:val="22"/>
          <w:szCs w:val="22"/>
        </w:rPr>
        <w:t>;</w:t>
      </w:r>
    </w:p>
    <w:p w14:paraId="6719A7F8" w14:textId="77777777" w:rsidR="001B7753" w:rsidRPr="00E37C26" w:rsidRDefault="001B7753" w:rsidP="004C567D">
      <w:pPr>
        <w:pStyle w:val="NormalnyWeb"/>
        <w:spacing w:before="0" w:beforeAutospacing="0" w:after="0" w:afterAutospacing="0"/>
        <w:ind w:left="284" w:hanging="284"/>
        <w:jc w:val="both"/>
        <w:rPr>
          <w:sz w:val="22"/>
          <w:szCs w:val="22"/>
        </w:rPr>
      </w:pPr>
      <w:r w:rsidRPr="00E37C26">
        <w:rPr>
          <w:sz w:val="22"/>
          <w:szCs w:val="22"/>
        </w:rPr>
        <w:t>- nie zawrze umów przelewu, poręczenia, zastawu, hipoteki, przekazu oraz o skutku subrogacji ustawowej lub umownej;</w:t>
      </w:r>
    </w:p>
    <w:p w14:paraId="5E4DCFFA" w14:textId="77777777" w:rsidR="001B7753" w:rsidRPr="00E37C26" w:rsidRDefault="001B7753" w:rsidP="004C567D">
      <w:pPr>
        <w:pStyle w:val="NormalnyWeb"/>
        <w:spacing w:before="0" w:beforeAutospacing="0" w:after="0" w:afterAutospacing="0"/>
        <w:ind w:left="284" w:hanging="284"/>
        <w:jc w:val="both"/>
        <w:rPr>
          <w:sz w:val="22"/>
          <w:szCs w:val="22"/>
        </w:rPr>
      </w:pPr>
      <w:r w:rsidRPr="00E37C26">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14:paraId="6A307F76" w14:textId="77777777" w:rsidR="001B7753" w:rsidRPr="00857141" w:rsidRDefault="001B7753" w:rsidP="001B7753">
      <w:pPr>
        <w:pStyle w:val="NormalnyWeb"/>
        <w:spacing w:before="0" w:beforeAutospacing="0" w:after="0" w:afterAutospacing="0"/>
        <w:jc w:val="both"/>
        <w:rPr>
          <w:b/>
          <w:sz w:val="20"/>
          <w:szCs w:val="20"/>
        </w:rPr>
      </w:pPr>
    </w:p>
    <w:p w14:paraId="6196C34F" w14:textId="77777777" w:rsidR="001B7753" w:rsidRPr="00FB2E2C" w:rsidRDefault="001B7753" w:rsidP="001B7753">
      <w:pPr>
        <w:pStyle w:val="NormalnyWeb"/>
        <w:spacing w:before="0" w:beforeAutospacing="0" w:after="0" w:afterAutospacing="0"/>
        <w:jc w:val="both"/>
        <w:rPr>
          <w:sz w:val="22"/>
          <w:szCs w:val="22"/>
        </w:rPr>
      </w:pPr>
      <w:r w:rsidRPr="002C50C8">
        <w:rPr>
          <w:bCs/>
          <w:sz w:val="22"/>
          <w:szCs w:val="22"/>
        </w:rPr>
        <w:t>4. Wykonawca</w:t>
      </w:r>
      <w:r w:rsidRPr="00FB2E2C">
        <w:rPr>
          <w:sz w:val="22"/>
          <w:szCs w:val="22"/>
        </w:rPr>
        <w:t xml:space="preserve"> zobowiązuje się i przyjmuje do wiadomości co następuje:</w:t>
      </w:r>
    </w:p>
    <w:p w14:paraId="6FCF87AF" w14:textId="77777777" w:rsidR="001B7753" w:rsidRPr="00FB2E2C" w:rsidRDefault="001B7753" w:rsidP="004C567D">
      <w:pPr>
        <w:pStyle w:val="NormalnyWeb"/>
        <w:spacing w:before="0" w:beforeAutospacing="0" w:after="0" w:afterAutospacing="0"/>
        <w:ind w:left="284" w:hanging="284"/>
        <w:jc w:val="both"/>
        <w:rPr>
          <w:sz w:val="22"/>
          <w:szCs w:val="22"/>
        </w:rPr>
      </w:pPr>
      <w:r w:rsidRPr="00FB2E2C">
        <w:rPr>
          <w:sz w:val="22"/>
          <w:szCs w:val="22"/>
        </w:rPr>
        <w:t xml:space="preserve"> - zapłata za świadczenia wykonane zgodnie z umową nastąpi tylko i wyłącznie przez </w:t>
      </w:r>
      <w:r w:rsidRPr="002C50C8">
        <w:rPr>
          <w:bCs/>
          <w:sz w:val="22"/>
          <w:szCs w:val="22"/>
        </w:rPr>
        <w:t>Zamawiającego</w:t>
      </w:r>
      <w:r w:rsidRPr="00FB2E2C">
        <w:rPr>
          <w:sz w:val="22"/>
          <w:szCs w:val="22"/>
        </w:rPr>
        <w:t xml:space="preserve"> bezpośrednio na rzecz </w:t>
      </w:r>
      <w:r w:rsidRPr="002C50C8">
        <w:rPr>
          <w:bCs/>
          <w:sz w:val="22"/>
          <w:szCs w:val="22"/>
        </w:rPr>
        <w:t>Wykonawcy</w:t>
      </w:r>
      <w:r w:rsidRPr="00FB2E2C">
        <w:rPr>
          <w:sz w:val="22"/>
          <w:szCs w:val="22"/>
        </w:rPr>
        <w:t xml:space="preserve">, i tylko w drodze przelewu na rachunek </w:t>
      </w:r>
      <w:r w:rsidRPr="002C50C8">
        <w:rPr>
          <w:bCs/>
          <w:sz w:val="22"/>
          <w:szCs w:val="22"/>
        </w:rPr>
        <w:t>Wykonawcy</w:t>
      </w:r>
      <w:r w:rsidRPr="00FB2E2C">
        <w:rPr>
          <w:sz w:val="22"/>
          <w:szCs w:val="22"/>
        </w:rPr>
        <w:t>;</w:t>
      </w:r>
    </w:p>
    <w:p w14:paraId="07954A8D" w14:textId="77777777" w:rsidR="001B7753" w:rsidRPr="00FB2E2C" w:rsidRDefault="001B7753" w:rsidP="001B7753">
      <w:pPr>
        <w:pStyle w:val="NormalnyWeb"/>
        <w:spacing w:before="0" w:beforeAutospacing="0" w:after="0" w:afterAutospacing="0"/>
        <w:jc w:val="both"/>
        <w:rPr>
          <w:sz w:val="22"/>
          <w:szCs w:val="22"/>
        </w:rPr>
      </w:pPr>
      <w:r w:rsidRPr="00FB2E2C">
        <w:rPr>
          <w:sz w:val="22"/>
          <w:szCs w:val="22"/>
        </w:rPr>
        <w:t xml:space="preserve"> -</w:t>
      </w:r>
      <w:r>
        <w:rPr>
          <w:sz w:val="22"/>
          <w:szCs w:val="22"/>
        </w:rPr>
        <w:t xml:space="preserve"> </w:t>
      </w:r>
      <w:r w:rsidRPr="00FB2E2C">
        <w:rPr>
          <w:sz w:val="22"/>
          <w:szCs w:val="22"/>
        </w:rPr>
        <w:t>umorzenie długu</w:t>
      </w:r>
      <w:r>
        <w:rPr>
          <w:sz w:val="22"/>
          <w:szCs w:val="22"/>
        </w:rPr>
        <w:t xml:space="preserve"> </w:t>
      </w:r>
      <w:r w:rsidRPr="002C50C8">
        <w:rPr>
          <w:sz w:val="22"/>
          <w:szCs w:val="22"/>
        </w:rPr>
        <w:t>Zamawiającego</w:t>
      </w:r>
      <w:r w:rsidRPr="00FB2E2C">
        <w:rPr>
          <w:sz w:val="22"/>
          <w:szCs w:val="22"/>
        </w:rPr>
        <w:t xml:space="preserve"> do</w:t>
      </w:r>
      <w:r>
        <w:rPr>
          <w:sz w:val="22"/>
          <w:szCs w:val="22"/>
        </w:rPr>
        <w:t xml:space="preserve"> </w:t>
      </w:r>
      <w:r w:rsidRPr="002C50C8">
        <w:rPr>
          <w:sz w:val="22"/>
          <w:szCs w:val="22"/>
        </w:rPr>
        <w:t>Wykonawcy</w:t>
      </w:r>
      <w:r w:rsidRPr="00FB2E2C">
        <w:rPr>
          <w:sz w:val="22"/>
          <w:szCs w:val="22"/>
        </w:rPr>
        <w:t xml:space="preserve"> poprzez uregulowanie w jakiejkolwiek formie na rzecz innych podmiotów niż bezpośrednio na rzecz </w:t>
      </w:r>
      <w:r w:rsidRPr="002C50C8">
        <w:rPr>
          <w:bCs/>
          <w:sz w:val="22"/>
          <w:szCs w:val="22"/>
        </w:rPr>
        <w:t>Wykonawcy</w:t>
      </w:r>
      <w:r w:rsidRPr="00FB2E2C">
        <w:rPr>
          <w:sz w:val="22"/>
          <w:szCs w:val="22"/>
        </w:rPr>
        <w:t xml:space="preserve">, może nastąpić wyłącznie za poprzedzającą to uregulowanie zgodą </w:t>
      </w:r>
      <w:r w:rsidRPr="002C50C8">
        <w:rPr>
          <w:bCs/>
          <w:sz w:val="22"/>
          <w:szCs w:val="22"/>
        </w:rPr>
        <w:t>Zamawiającego</w:t>
      </w:r>
      <w:r w:rsidRPr="00FB2E2C">
        <w:rPr>
          <w:sz w:val="22"/>
          <w:szCs w:val="22"/>
        </w:rPr>
        <w:t xml:space="preserve"> wyrażoną w formie pisemnej pod rygorem bezskuteczności.</w:t>
      </w:r>
    </w:p>
    <w:p w14:paraId="0559AE03" w14:textId="77777777" w:rsidR="001B7753" w:rsidRPr="00857141" w:rsidRDefault="001B7753" w:rsidP="001B7753">
      <w:pPr>
        <w:pStyle w:val="NormalnyWeb"/>
        <w:spacing w:before="0" w:beforeAutospacing="0" w:after="0" w:afterAutospacing="0"/>
        <w:jc w:val="both"/>
        <w:rPr>
          <w:sz w:val="20"/>
          <w:szCs w:val="20"/>
        </w:rPr>
      </w:pPr>
    </w:p>
    <w:p w14:paraId="5C7551B3" w14:textId="3DE1F3AF" w:rsidR="001B7753" w:rsidRPr="008971DE" w:rsidRDefault="001B7753" w:rsidP="001B7753">
      <w:pPr>
        <w:spacing w:after="0" w:line="240" w:lineRule="auto"/>
        <w:jc w:val="both"/>
        <w:rPr>
          <w:rFonts w:ascii="Times New Roman" w:eastAsia="Times New Roman" w:hAnsi="Times New Roman"/>
        </w:rPr>
      </w:pPr>
      <w:r w:rsidRPr="00536904">
        <w:rPr>
          <w:rFonts w:ascii="Times New Roman" w:eastAsia="Times New Roman" w:hAnsi="Times New Roman"/>
          <w:bCs/>
        </w:rPr>
        <w:t xml:space="preserve">5. </w:t>
      </w:r>
      <w:r w:rsidRPr="00536904">
        <w:rPr>
          <w:rFonts w:ascii="Times New Roman" w:hAnsi="Times New Roman"/>
          <w:bCs/>
        </w:rPr>
        <w:t>Wykonawca</w:t>
      </w:r>
      <w:r w:rsidRPr="008971DE">
        <w:rPr>
          <w:rFonts w:ascii="Times New Roman" w:eastAsia="Times New Roman" w:hAnsi="Times New Roman"/>
        </w:rPr>
        <w:t xml:space="preserve"> oświadcza, że:</w:t>
      </w:r>
    </w:p>
    <w:p w14:paraId="1BCC2B1A" w14:textId="77777777" w:rsidR="001B7753" w:rsidRPr="008971DE" w:rsidRDefault="001B7753" w:rsidP="004C567D">
      <w:pPr>
        <w:spacing w:after="0" w:line="240" w:lineRule="auto"/>
        <w:ind w:left="284" w:hanging="284"/>
        <w:jc w:val="both"/>
        <w:rPr>
          <w:rFonts w:ascii="Times New Roman" w:eastAsia="Times New Roman" w:hAnsi="Times New Roman"/>
        </w:rPr>
      </w:pPr>
      <w:r w:rsidRPr="008971DE">
        <w:rPr>
          <w:rFonts w:ascii="Times New Roman" w:eastAsia="Times New Roman" w:hAnsi="Times New Roman"/>
        </w:rPr>
        <w:t xml:space="preserve"> - jest czynnym podatnikiem VАТ,</w:t>
      </w:r>
    </w:p>
    <w:p w14:paraId="029E4D94" w14:textId="77777777" w:rsidR="001B7753" w:rsidRPr="008971DE" w:rsidRDefault="001B7753" w:rsidP="004C567D">
      <w:pPr>
        <w:spacing w:after="0" w:line="240" w:lineRule="auto"/>
        <w:ind w:left="284" w:hanging="284"/>
        <w:jc w:val="both"/>
        <w:rPr>
          <w:rFonts w:ascii="Times New Roman" w:eastAsia="Times New Roman" w:hAnsi="Times New Roman"/>
        </w:rPr>
      </w:pPr>
      <w:r w:rsidRPr="008971DE">
        <w:rPr>
          <w:rFonts w:ascii="Times New Roman" w:eastAsia="Times New Roman" w:hAnsi="Times New Roman"/>
        </w:rPr>
        <w:t xml:space="preserve"> - wskazany numer rachunku bankowego należy do </w:t>
      </w:r>
      <w:r w:rsidRPr="00536904">
        <w:rPr>
          <w:rFonts w:ascii="Times New Roman" w:hAnsi="Times New Roman"/>
          <w:bCs/>
        </w:rPr>
        <w:t>Wykonawcy</w:t>
      </w:r>
      <w:r w:rsidRPr="008971DE">
        <w:rPr>
          <w:rFonts w:ascii="Times New Roman" w:eastAsia="Times New Roman" w:hAnsi="Times New Roman"/>
        </w:rPr>
        <w:t xml:space="preserve"> i jest rachunkiem, dla którego zgodnie z art. 49, ust. 1, pkt. 1 ustawy z dnia 29 sierpnia 1997 r. - Prawo Bankowe, prowadzony jest rachunek VAT.</w:t>
      </w:r>
    </w:p>
    <w:p w14:paraId="0E12E509" w14:textId="77777777" w:rsidR="001B7753" w:rsidRPr="00857141" w:rsidRDefault="001B7753" w:rsidP="001B7753">
      <w:pPr>
        <w:spacing w:after="0" w:line="240" w:lineRule="auto"/>
        <w:jc w:val="both"/>
        <w:rPr>
          <w:rFonts w:ascii="Times New Roman" w:eastAsia="Times New Roman" w:hAnsi="Times New Roman"/>
          <w:sz w:val="20"/>
          <w:szCs w:val="20"/>
        </w:rPr>
      </w:pPr>
    </w:p>
    <w:p w14:paraId="05E93B94" w14:textId="77777777" w:rsidR="001B7753" w:rsidRPr="008971DE" w:rsidRDefault="001B7753" w:rsidP="00A24C78">
      <w:pPr>
        <w:spacing w:after="0" w:line="240" w:lineRule="auto"/>
        <w:ind w:left="284" w:hanging="284"/>
        <w:jc w:val="both"/>
        <w:rPr>
          <w:rFonts w:ascii="Times New Roman" w:eastAsia="Times New Roman" w:hAnsi="Times New Roman"/>
        </w:rPr>
      </w:pPr>
      <w:r w:rsidRPr="00536904">
        <w:rPr>
          <w:rFonts w:ascii="Times New Roman" w:eastAsia="Times New Roman" w:hAnsi="Times New Roman"/>
          <w:bCs/>
        </w:rPr>
        <w:t xml:space="preserve">6. </w:t>
      </w:r>
      <w:r w:rsidRPr="00536904">
        <w:rPr>
          <w:rFonts w:ascii="Times New Roman" w:hAnsi="Times New Roman"/>
          <w:bCs/>
        </w:rPr>
        <w:t>Wykonawca</w:t>
      </w:r>
      <w:r w:rsidRPr="008971DE">
        <w:rPr>
          <w:rFonts w:ascii="Times New Roman" w:eastAsia="Times New Roman" w:hAnsi="Times New Roman"/>
        </w:rPr>
        <w:t xml:space="preserve">, który w dniu podpisania umowy nie jest czynnym podatnikiem VAT, a podczas obowiązywania umowy stanie się takim podatnikiem, zobowiązuje się do niezwłocznego powiadomienia </w:t>
      </w:r>
      <w:r w:rsidRPr="00536904">
        <w:rPr>
          <w:rFonts w:ascii="Times New Roman" w:hAnsi="Times New Roman"/>
          <w:bCs/>
        </w:rPr>
        <w:t>Zamawiającego</w:t>
      </w:r>
      <w:r w:rsidRPr="008971DE">
        <w:rPr>
          <w:rFonts w:ascii="Times New Roman" w:eastAsia="Times New Roman" w:hAnsi="Times New Roman"/>
          <w:b/>
        </w:rPr>
        <w:t xml:space="preserve"> </w:t>
      </w:r>
      <w:r w:rsidRPr="008971DE">
        <w:rPr>
          <w:rFonts w:ascii="Times New Roman" w:eastAsia="Times New Roman" w:hAnsi="Times New Roman"/>
        </w:rPr>
        <w:t>o tym fakcie oraz o wskazanie rachunku rozliczeniowego, na który ma wpływać wynagrodzenie, dla którego prowadzony jest rachunek VAT.</w:t>
      </w:r>
    </w:p>
    <w:p w14:paraId="5F9F54CF" w14:textId="77777777" w:rsidR="001B7753" w:rsidRPr="00857141" w:rsidRDefault="001B7753" w:rsidP="001B7753">
      <w:pPr>
        <w:spacing w:after="0" w:line="240" w:lineRule="auto"/>
        <w:jc w:val="both"/>
        <w:rPr>
          <w:rFonts w:ascii="Times New Roman" w:eastAsia="Times New Roman" w:hAnsi="Times New Roman"/>
          <w:sz w:val="20"/>
          <w:szCs w:val="20"/>
        </w:rPr>
      </w:pPr>
    </w:p>
    <w:p w14:paraId="7E85844E" w14:textId="77777777" w:rsidR="001B7753" w:rsidRPr="001832F6" w:rsidRDefault="001B7753" w:rsidP="00A24C78">
      <w:pPr>
        <w:spacing w:after="0" w:line="240" w:lineRule="auto"/>
        <w:ind w:left="284" w:hanging="284"/>
        <w:jc w:val="both"/>
        <w:rPr>
          <w:rFonts w:ascii="Times New Roman" w:eastAsia="Times New Roman" w:hAnsi="Times New Roman"/>
        </w:rPr>
      </w:pPr>
      <w:r w:rsidRPr="001832F6">
        <w:rPr>
          <w:rFonts w:ascii="Times New Roman" w:eastAsia="Times New Roman" w:hAnsi="Times New Roman"/>
          <w:b/>
        </w:rPr>
        <w:t>7.</w:t>
      </w:r>
      <w:r w:rsidRPr="001832F6">
        <w:rPr>
          <w:rFonts w:ascii="Times New Roman" w:eastAsia="Times New Roman" w:hAnsi="Times New Roman"/>
        </w:rPr>
        <w:t xml:space="preserve"> W razie podania przez </w:t>
      </w:r>
      <w:r w:rsidRPr="00536904">
        <w:rPr>
          <w:rFonts w:ascii="Times New Roman" w:hAnsi="Times New Roman"/>
          <w:bCs/>
        </w:rPr>
        <w:t>Wykonawcę</w:t>
      </w:r>
      <w:r w:rsidRPr="001832F6">
        <w:rPr>
          <w:rFonts w:ascii="Times New Roman" w:eastAsia="Times New Roman" w:hAnsi="Times New Roman"/>
        </w:rPr>
        <w:t xml:space="preserve"> numeru rachunku bankowego, który nie jest zgodny z numerem w wykazie podatników VАТ, </w:t>
      </w:r>
      <w:r w:rsidRPr="00536904">
        <w:rPr>
          <w:rFonts w:ascii="Times New Roman" w:hAnsi="Times New Roman"/>
          <w:bCs/>
        </w:rPr>
        <w:t>Zamawiający</w:t>
      </w:r>
      <w:r w:rsidRPr="001832F6">
        <w:rPr>
          <w:rFonts w:ascii="Times New Roman" w:eastAsia="Times New Roman" w:hAnsi="Times New Roman"/>
        </w:rPr>
        <w:t xml:space="preserve"> ma prawo wstrzymać zapłatę faktury do czasu uzyskania od </w:t>
      </w:r>
      <w:r w:rsidRPr="00536904">
        <w:rPr>
          <w:rFonts w:ascii="Times New Roman" w:hAnsi="Times New Roman"/>
          <w:bCs/>
        </w:rPr>
        <w:t>Wykonawcy</w:t>
      </w:r>
      <w:r w:rsidRPr="001832F6">
        <w:rPr>
          <w:rFonts w:ascii="Times New Roman" w:eastAsia="Times New Roman" w:hAnsi="Times New Roman"/>
        </w:rPr>
        <w:t xml:space="preserve"> numeru rachunku zgodnego z wykazem. W takim przypadku </w:t>
      </w:r>
      <w:r w:rsidRPr="00536904">
        <w:rPr>
          <w:rFonts w:ascii="Times New Roman" w:hAnsi="Times New Roman"/>
          <w:bCs/>
        </w:rPr>
        <w:t>Wykonawcy</w:t>
      </w:r>
      <w:r w:rsidRPr="001832F6">
        <w:rPr>
          <w:rFonts w:ascii="Times New Roman" w:eastAsia="Times New Roman" w:hAnsi="Times New Roman"/>
          <w:b/>
        </w:rPr>
        <w:t xml:space="preserve"> </w:t>
      </w:r>
      <w:r w:rsidRPr="001832F6">
        <w:rPr>
          <w:rFonts w:ascii="Times New Roman" w:eastAsia="Times New Roman" w:hAnsi="Times New Roman"/>
        </w:rPr>
        <w:t>nie przysługują odsetki za opóźnienie w zapłacie za ten okres.</w:t>
      </w:r>
    </w:p>
    <w:p w14:paraId="63318EE2" w14:textId="77777777" w:rsidR="001B7753" w:rsidRPr="00857141" w:rsidRDefault="001B7753" w:rsidP="001B7753">
      <w:pPr>
        <w:spacing w:after="0" w:line="240" w:lineRule="auto"/>
        <w:jc w:val="both"/>
        <w:rPr>
          <w:rFonts w:ascii="Times New Roman" w:eastAsia="Times New Roman" w:hAnsi="Times New Roman"/>
          <w:sz w:val="20"/>
          <w:szCs w:val="20"/>
        </w:rPr>
      </w:pPr>
    </w:p>
    <w:p w14:paraId="2A510B36" w14:textId="0553D74B" w:rsidR="00C92680" w:rsidRPr="007A75B9" w:rsidRDefault="001B7753" w:rsidP="007A75B9">
      <w:pPr>
        <w:spacing w:after="0" w:line="240" w:lineRule="auto"/>
        <w:ind w:left="284" w:hanging="284"/>
        <w:jc w:val="both"/>
        <w:rPr>
          <w:rFonts w:ascii="Times New Roman" w:hAnsi="Times New Roman"/>
        </w:rPr>
      </w:pPr>
      <w:r w:rsidRPr="00536904">
        <w:rPr>
          <w:rFonts w:ascii="Times New Roman" w:eastAsia="Times New Roman" w:hAnsi="Times New Roman"/>
          <w:bCs/>
        </w:rPr>
        <w:t xml:space="preserve">8. </w:t>
      </w:r>
      <w:r w:rsidRPr="00536904">
        <w:rPr>
          <w:rFonts w:ascii="Times New Roman" w:hAnsi="Times New Roman"/>
          <w:bCs/>
        </w:rPr>
        <w:t>Zamawiający</w:t>
      </w:r>
      <w:r w:rsidRPr="00442756">
        <w:rPr>
          <w:rFonts w:ascii="Times New Roman" w:hAnsi="Times New Roman"/>
        </w:rPr>
        <w:t xml:space="preserve"> oświadcza, że jest dużym przedsiębiorcą w rozumieniu ustawy z dnia 8 marca 2013 roku o przeciwdziałaniu  opóźnieniom w transakcjach handlowych.</w:t>
      </w:r>
    </w:p>
    <w:p w14:paraId="4FEA7991" w14:textId="77777777" w:rsidR="00C92680" w:rsidRDefault="00C92680" w:rsidP="00032984">
      <w:pPr>
        <w:spacing w:after="0" w:line="240" w:lineRule="auto"/>
        <w:jc w:val="center"/>
        <w:rPr>
          <w:rFonts w:ascii="Times New Roman" w:hAnsi="Times New Roman" w:cs="Times New Roman"/>
          <w:b/>
          <w:bCs/>
        </w:rPr>
      </w:pPr>
    </w:p>
    <w:p w14:paraId="5747B354" w14:textId="77777777" w:rsidR="00757A3D" w:rsidRDefault="00757A3D" w:rsidP="00032984">
      <w:pPr>
        <w:spacing w:after="0" w:line="240" w:lineRule="auto"/>
        <w:jc w:val="center"/>
        <w:rPr>
          <w:rFonts w:ascii="Times New Roman" w:hAnsi="Times New Roman" w:cs="Times New Roman"/>
          <w:b/>
          <w:bCs/>
        </w:rPr>
      </w:pPr>
    </w:p>
    <w:p w14:paraId="3D6AAFBB" w14:textId="77777777" w:rsidR="00757A3D" w:rsidRDefault="00757A3D" w:rsidP="00032984">
      <w:pPr>
        <w:spacing w:after="0" w:line="240" w:lineRule="auto"/>
        <w:jc w:val="center"/>
        <w:rPr>
          <w:rFonts w:ascii="Times New Roman" w:hAnsi="Times New Roman" w:cs="Times New Roman"/>
          <w:b/>
          <w:bCs/>
        </w:rPr>
      </w:pPr>
    </w:p>
    <w:p w14:paraId="65D6C90A" w14:textId="0227E78B" w:rsidR="00C918A1" w:rsidRPr="00536904" w:rsidRDefault="00C918A1" w:rsidP="00032984">
      <w:pPr>
        <w:spacing w:after="0" w:line="240" w:lineRule="auto"/>
        <w:jc w:val="center"/>
        <w:rPr>
          <w:rFonts w:ascii="Times New Roman" w:hAnsi="Times New Roman" w:cs="Times New Roman"/>
          <w:b/>
          <w:bCs/>
        </w:rPr>
      </w:pPr>
      <w:r w:rsidRPr="00536904">
        <w:rPr>
          <w:rFonts w:ascii="Times New Roman" w:hAnsi="Times New Roman" w:cs="Times New Roman"/>
          <w:b/>
          <w:bCs/>
        </w:rPr>
        <w:lastRenderedPageBreak/>
        <w:t>§4</w:t>
      </w:r>
    </w:p>
    <w:p w14:paraId="7BEB619E" w14:textId="77777777" w:rsidR="00C918A1" w:rsidRPr="00536904" w:rsidRDefault="00C918A1" w:rsidP="00032984">
      <w:pPr>
        <w:spacing w:after="0" w:line="240" w:lineRule="auto"/>
        <w:jc w:val="center"/>
        <w:rPr>
          <w:rFonts w:ascii="Times New Roman" w:hAnsi="Times New Roman" w:cs="Times New Roman"/>
          <w:b/>
          <w:bCs/>
        </w:rPr>
      </w:pPr>
      <w:r w:rsidRPr="00536904">
        <w:rPr>
          <w:rFonts w:ascii="Times New Roman" w:hAnsi="Times New Roman" w:cs="Times New Roman"/>
          <w:b/>
          <w:bCs/>
        </w:rPr>
        <w:t>OBOWIĄZKI WYKONAWCY</w:t>
      </w:r>
    </w:p>
    <w:p w14:paraId="100CD433" w14:textId="77777777" w:rsidR="00C52363" w:rsidRPr="00C52887" w:rsidRDefault="00C52363" w:rsidP="00032984">
      <w:pPr>
        <w:spacing w:after="0" w:line="240" w:lineRule="auto"/>
        <w:jc w:val="center"/>
        <w:rPr>
          <w:rFonts w:ascii="Times New Roman" w:hAnsi="Times New Roman" w:cs="Times New Roman"/>
        </w:rPr>
      </w:pPr>
    </w:p>
    <w:p w14:paraId="1766BA5D" w14:textId="038C4AE6" w:rsidR="003322D7" w:rsidRPr="003322D7" w:rsidRDefault="003E72F5" w:rsidP="003322D7">
      <w:pPr>
        <w:pStyle w:val="Akapitzlist"/>
        <w:numPr>
          <w:ilvl w:val="0"/>
          <w:numId w:val="19"/>
        </w:numPr>
        <w:spacing w:after="0" w:line="240" w:lineRule="auto"/>
        <w:ind w:left="284" w:hanging="280"/>
        <w:jc w:val="both"/>
        <w:rPr>
          <w:rFonts w:ascii="Times New Roman" w:hAnsi="Times New Roman" w:cs="Times New Roman"/>
        </w:rPr>
      </w:pPr>
      <w:r w:rsidRPr="00CF7647">
        <w:rPr>
          <w:rFonts w:ascii="Times New Roman" w:hAnsi="Times New Roman" w:cs="Times New Roman"/>
        </w:rPr>
        <w:t>Wykonawca przygotuje raport z audytu, w dwóch egzemplarzach papierowych</w:t>
      </w:r>
      <w:r w:rsidR="00A24C78" w:rsidRPr="00CF7647">
        <w:rPr>
          <w:rFonts w:ascii="Times New Roman" w:hAnsi="Times New Roman" w:cs="Times New Roman"/>
        </w:rPr>
        <w:t xml:space="preserve"> w języku angielskim</w:t>
      </w:r>
      <w:r w:rsidRPr="00CF7647">
        <w:rPr>
          <w:rFonts w:ascii="Times New Roman" w:hAnsi="Times New Roman" w:cs="Times New Roman"/>
        </w:rPr>
        <w:t>, a także przekaże go Zamawiającemu w wersji elektronicznej</w:t>
      </w:r>
      <w:r w:rsidR="00847F8D" w:rsidRPr="00CF7647">
        <w:rPr>
          <w:rFonts w:ascii="Times New Roman" w:hAnsi="Times New Roman" w:cs="Times New Roman"/>
        </w:rPr>
        <w:t xml:space="preserve"> podpisanej podpisem kwalifikowanym</w:t>
      </w:r>
      <w:r w:rsidRPr="00CF7647">
        <w:rPr>
          <w:rFonts w:ascii="Times New Roman" w:hAnsi="Times New Roman" w:cs="Times New Roman"/>
        </w:rPr>
        <w:t>.</w:t>
      </w:r>
    </w:p>
    <w:p w14:paraId="464456EF" w14:textId="77777777" w:rsidR="00536904" w:rsidRPr="00C52887" w:rsidRDefault="00536904" w:rsidP="00536904">
      <w:pPr>
        <w:pStyle w:val="Akapitzlist"/>
        <w:spacing w:after="0" w:line="240" w:lineRule="auto"/>
        <w:ind w:left="284"/>
        <w:jc w:val="both"/>
        <w:rPr>
          <w:rFonts w:ascii="Times New Roman" w:hAnsi="Times New Roman" w:cs="Times New Roman"/>
        </w:rPr>
      </w:pPr>
    </w:p>
    <w:p w14:paraId="37D4C47B" w14:textId="1C51ACDE" w:rsidR="00D13414" w:rsidRDefault="00D13414" w:rsidP="00C52363">
      <w:pPr>
        <w:numPr>
          <w:ilvl w:val="0"/>
          <w:numId w:val="19"/>
        </w:numPr>
        <w:spacing w:after="0" w:line="240" w:lineRule="auto"/>
        <w:ind w:left="284" w:hanging="284"/>
        <w:jc w:val="both"/>
        <w:rPr>
          <w:rFonts w:ascii="Times New Roman" w:hAnsi="Times New Roman" w:cs="Times New Roman"/>
        </w:rPr>
      </w:pPr>
      <w:r w:rsidRPr="00C52887">
        <w:rPr>
          <w:rFonts w:ascii="Times New Roman" w:hAnsi="Times New Roman" w:cs="Times New Roman"/>
        </w:rPr>
        <w:t xml:space="preserve">W terminie </w:t>
      </w:r>
      <w:r w:rsidR="00D04A42">
        <w:rPr>
          <w:rFonts w:ascii="Times New Roman" w:hAnsi="Times New Roman" w:cs="Times New Roman"/>
        </w:rPr>
        <w:t>3</w:t>
      </w:r>
      <w:r w:rsidRPr="00C52887">
        <w:rPr>
          <w:rFonts w:ascii="Times New Roman" w:hAnsi="Times New Roman" w:cs="Times New Roman"/>
        </w:rPr>
        <w:t xml:space="preserve"> dni roboczych od dnia otrzymania Raportu z audytu Zamawiający będzie mieć prawo zgłoszenia  Wykonawcy na piśmie zastrzeżeń i uwag do treści Raportu. </w:t>
      </w:r>
    </w:p>
    <w:p w14:paraId="2D684CE8" w14:textId="77777777" w:rsidR="00A24C78" w:rsidRPr="00C52887" w:rsidRDefault="00A24C78" w:rsidP="00A24C78">
      <w:pPr>
        <w:spacing w:after="0" w:line="240" w:lineRule="auto"/>
        <w:jc w:val="both"/>
        <w:rPr>
          <w:rFonts w:ascii="Times New Roman" w:hAnsi="Times New Roman" w:cs="Times New Roman"/>
        </w:rPr>
      </w:pPr>
    </w:p>
    <w:p w14:paraId="3FA84118" w14:textId="10120BA8" w:rsidR="00A01EE2" w:rsidRPr="00C92680" w:rsidRDefault="00D13414" w:rsidP="00324562">
      <w:pPr>
        <w:numPr>
          <w:ilvl w:val="0"/>
          <w:numId w:val="19"/>
        </w:numPr>
        <w:spacing w:after="0" w:line="240" w:lineRule="auto"/>
        <w:ind w:left="284" w:hanging="284"/>
        <w:jc w:val="both"/>
        <w:rPr>
          <w:rFonts w:ascii="Times New Roman" w:hAnsi="Times New Roman" w:cs="Times New Roman"/>
        </w:rPr>
      </w:pPr>
      <w:r w:rsidRPr="00C52887">
        <w:rPr>
          <w:rFonts w:ascii="Times New Roman" w:hAnsi="Times New Roman" w:cs="Times New Roman"/>
        </w:rPr>
        <w:t xml:space="preserve">W terminie </w:t>
      </w:r>
      <w:r w:rsidR="00D04A42">
        <w:rPr>
          <w:rFonts w:ascii="Times New Roman" w:hAnsi="Times New Roman" w:cs="Times New Roman"/>
        </w:rPr>
        <w:t>4</w:t>
      </w:r>
      <w:r w:rsidRPr="00C52887">
        <w:rPr>
          <w:rFonts w:ascii="Times New Roman" w:hAnsi="Times New Roman" w:cs="Times New Roman"/>
        </w:rPr>
        <w:t xml:space="preserve"> dni roboczych od dnia otrzymania zastrzeżeń lub uwag Zamawiającego Wykonawca będzie zobowiązany do ustosunkowania się na piśmie do tych zastrzeżeń lub uwag i do ewentualnego przedłożenia poprawionej wersji Raportu.</w:t>
      </w:r>
    </w:p>
    <w:p w14:paraId="4DE4246F" w14:textId="77777777" w:rsidR="00C52887" w:rsidRDefault="00C52887" w:rsidP="00032984">
      <w:pPr>
        <w:spacing w:after="0" w:line="240" w:lineRule="auto"/>
        <w:jc w:val="center"/>
        <w:rPr>
          <w:rFonts w:ascii="Times New Roman" w:hAnsi="Times New Roman" w:cs="Times New Roman"/>
        </w:rPr>
      </w:pPr>
    </w:p>
    <w:p w14:paraId="34D6188D" w14:textId="7E33C293" w:rsidR="00032984" w:rsidRPr="00A24C78" w:rsidRDefault="00032984" w:rsidP="00032984">
      <w:pPr>
        <w:spacing w:after="0" w:line="240" w:lineRule="auto"/>
        <w:jc w:val="center"/>
        <w:rPr>
          <w:rFonts w:ascii="Times New Roman" w:hAnsi="Times New Roman" w:cs="Times New Roman"/>
          <w:b/>
          <w:bCs/>
        </w:rPr>
      </w:pPr>
      <w:r w:rsidRPr="00A24C78">
        <w:rPr>
          <w:rFonts w:ascii="Times New Roman" w:hAnsi="Times New Roman" w:cs="Times New Roman"/>
          <w:b/>
          <w:bCs/>
        </w:rPr>
        <w:t>§5</w:t>
      </w:r>
    </w:p>
    <w:p w14:paraId="1478A31B" w14:textId="77777777" w:rsidR="00C918A1" w:rsidRPr="00A24C78" w:rsidRDefault="00C918A1" w:rsidP="00032984">
      <w:pPr>
        <w:spacing w:after="0" w:line="240" w:lineRule="auto"/>
        <w:jc w:val="center"/>
        <w:rPr>
          <w:rFonts w:ascii="Times New Roman" w:hAnsi="Times New Roman" w:cs="Times New Roman"/>
          <w:b/>
          <w:bCs/>
        </w:rPr>
      </w:pPr>
      <w:r w:rsidRPr="00A24C78">
        <w:rPr>
          <w:rFonts w:ascii="Times New Roman" w:hAnsi="Times New Roman" w:cs="Times New Roman"/>
          <w:b/>
          <w:bCs/>
        </w:rPr>
        <w:t>OBOWIĄZKI ZAMAWIAJĄCEGO</w:t>
      </w:r>
    </w:p>
    <w:p w14:paraId="7315FA07" w14:textId="77777777" w:rsidR="00C52363" w:rsidRPr="00C52887" w:rsidRDefault="00C52363" w:rsidP="00032984">
      <w:pPr>
        <w:spacing w:after="0" w:line="240" w:lineRule="auto"/>
        <w:jc w:val="center"/>
        <w:rPr>
          <w:rFonts w:ascii="Times New Roman" w:hAnsi="Times New Roman" w:cs="Times New Roman"/>
        </w:rPr>
      </w:pPr>
    </w:p>
    <w:p w14:paraId="3C2E4EDC" w14:textId="0A6C72FF" w:rsidR="00CF7647" w:rsidRDefault="00AD48CA" w:rsidP="00CF7647">
      <w:pPr>
        <w:pStyle w:val="Akapitzlist"/>
        <w:numPr>
          <w:ilvl w:val="0"/>
          <w:numId w:val="12"/>
        </w:numPr>
        <w:spacing w:after="0" w:line="240" w:lineRule="auto"/>
        <w:ind w:left="284" w:hanging="284"/>
        <w:jc w:val="both"/>
        <w:rPr>
          <w:rFonts w:ascii="Times New Roman" w:hAnsi="Times New Roman" w:cs="Times New Roman"/>
        </w:rPr>
      </w:pPr>
      <w:r w:rsidRPr="00C52887">
        <w:rPr>
          <w:rFonts w:ascii="Times New Roman" w:hAnsi="Times New Roman" w:cs="Times New Roman"/>
        </w:rPr>
        <w:t>Przekazanie</w:t>
      </w:r>
      <w:r w:rsidR="0047259E" w:rsidRPr="00C52887">
        <w:rPr>
          <w:rFonts w:ascii="Times New Roman" w:hAnsi="Times New Roman" w:cs="Times New Roman"/>
        </w:rPr>
        <w:t xml:space="preserve"> dokumentacji niezbędnej do realizacji przedmiotu umowy</w:t>
      </w:r>
      <w:r w:rsidRPr="00C52887">
        <w:rPr>
          <w:rFonts w:ascii="Times New Roman" w:hAnsi="Times New Roman" w:cs="Times New Roman"/>
        </w:rPr>
        <w:t>.</w:t>
      </w:r>
    </w:p>
    <w:p w14:paraId="1DCE389D" w14:textId="77777777" w:rsidR="00CF7647" w:rsidRPr="00CF7647" w:rsidRDefault="00CF7647" w:rsidP="00CF7647">
      <w:pPr>
        <w:spacing w:after="0" w:line="240" w:lineRule="auto"/>
        <w:jc w:val="both"/>
        <w:rPr>
          <w:rFonts w:ascii="Times New Roman" w:hAnsi="Times New Roman" w:cs="Times New Roman"/>
        </w:rPr>
      </w:pPr>
    </w:p>
    <w:p w14:paraId="201E7FBA" w14:textId="77777777" w:rsidR="0047259E" w:rsidRPr="00C52887" w:rsidRDefault="0047259E" w:rsidP="0094061F">
      <w:pPr>
        <w:pStyle w:val="Akapitzlist"/>
        <w:numPr>
          <w:ilvl w:val="0"/>
          <w:numId w:val="12"/>
        </w:numPr>
        <w:spacing w:after="0" w:line="240" w:lineRule="auto"/>
        <w:ind w:left="284" w:hanging="280"/>
        <w:jc w:val="both"/>
        <w:rPr>
          <w:rFonts w:ascii="Times New Roman" w:hAnsi="Times New Roman" w:cs="Times New Roman"/>
        </w:rPr>
      </w:pPr>
      <w:r w:rsidRPr="00C52887">
        <w:rPr>
          <w:rFonts w:ascii="Times New Roman" w:hAnsi="Times New Roman" w:cs="Times New Roman"/>
        </w:rPr>
        <w:t>Dokonanie odbioru wykonanej pracy</w:t>
      </w:r>
      <w:r w:rsidR="00AD48CA" w:rsidRPr="00C52887">
        <w:rPr>
          <w:rFonts w:ascii="Times New Roman" w:hAnsi="Times New Roman" w:cs="Times New Roman"/>
        </w:rPr>
        <w:t>.</w:t>
      </w:r>
    </w:p>
    <w:p w14:paraId="03FF2D02" w14:textId="77777777" w:rsidR="00C52887" w:rsidRPr="0047259E" w:rsidRDefault="00C52887" w:rsidP="00324562">
      <w:pPr>
        <w:spacing w:after="0" w:line="240" w:lineRule="auto"/>
        <w:rPr>
          <w:color w:val="FF0000"/>
        </w:rPr>
      </w:pPr>
    </w:p>
    <w:p w14:paraId="1C25A3E9" w14:textId="77777777" w:rsidR="00C918A1" w:rsidRPr="00280F19" w:rsidRDefault="00C918A1" w:rsidP="00032984">
      <w:pPr>
        <w:spacing w:after="0" w:line="240" w:lineRule="auto"/>
        <w:jc w:val="center"/>
        <w:rPr>
          <w:rFonts w:ascii="Times New Roman" w:hAnsi="Times New Roman" w:cs="Times New Roman"/>
          <w:b/>
          <w:bCs/>
        </w:rPr>
      </w:pPr>
      <w:r w:rsidRPr="00280F19">
        <w:rPr>
          <w:rFonts w:ascii="Times New Roman" w:hAnsi="Times New Roman" w:cs="Times New Roman"/>
          <w:b/>
          <w:bCs/>
        </w:rPr>
        <w:t>§6</w:t>
      </w:r>
    </w:p>
    <w:p w14:paraId="6B0DED18" w14:textId="1F5EC3F2" w:rsidR="00C918A1" w:rsidRPr="00BE2F2D" w:rsidRDefault="00C52887" w:rsidP="002A2121">
      <w:pPr>
        <w:spacing w:after="0" w:line="240" w:lineRule="auto"/>
        <w:jc w:val="center"/>
        <w:rPr>
          <w:rFonts w:ascii="Times New Roman" w:hAnsi="Times New Roman" w:cs="Times New Roman"/>
          <w:b/>
          <w:bCs/>
        </w:rPr>
      </w:pPr>
      <w:r w:rsidRPr="00BE2F2D">
        <w:rPr>
          <w:rFonts w:ascii="Times New Roman" w:hAnsi="Times New Roman" w:cs="Times New Roman"/>
          <w:b/>
          <w:bCs/>
        </w:rPr>
        <w:t>KARY UMOWNE Z TYTUŁU NIEDOTRZYMANIA OKREŚLONYCH WARUNKÓW</w:t>
      </w:r>
    </w:p>
    <w:p w14:paraId="104DAE8D" w14:textId="77777777" w:rsidR="002A2121" w:rsidRPr="00C52363" w:rsidRDefault="002A2121" w:rsidP="002A2121">
      <w:pPr>
        <w:spacing w:after="0" w:line="240" w:lineRule="auto"/>
        <w:jc w:val="center"/>
      </w:pPr>
    </w:p>
    <w:p w14:paraId="2B50B24B" w14:textId="63F3F6D0" w:rsidR="00C52887" w:rsidRPr="00C52887" w:rsidRDefault="00C52887" w:rsidP="00E83EDE">
      <w:pPr>
        <w:spacing w:after="0" w:line="240" w:lineRule="auto"/>
        <w:ind w:left="284" w:hanging="284"/>
        <w:jc w:val="both"/>
        <w:rPr>
          <w:rFonts w:ascii="Times New Roman" w:eastAsia="PMingLiU" w:hAnsi="Times New Roman" w:cs="Times New Roman"/>
          <w:lang w:eastAsia="pl-PL"/>
        </w:rPr>
      </w:pPr>
      <w:r w:rsidRPr="00E83EDE">
        <w:rPr>
          <w:rFonts w:ascii="Times New Roman" w:eastAsia="PMingLiU" w:hAnsi="Times New Roman" w:cs="Times New Roman"/>
          <w:bCs/>
          <w:lang w:eastAsia="pl-PL"/>
        </w:rPr>
        <w:t>1.</w:t>
      </w:r>
      <w:r w:rsidRPr="00C52887">
        <w:rPr>
          <w:rFonts w:ascii="Times New Roman" w:eastAsia="PMingLiU" w:hAnsi="Times New Roman" w:cs="Times New Roman"/>
          <w:b/>
          <w:lang w:eastAsia="pl-PL"/>
        </w:rPr>
        <w:t xml:space="preserve"> </w:t>
      </w:r>
      <w:r w:rsidRPr="00C52887">
        <w:rPr>
          <w:rFonts w:ascii="Times New Roman" w:eastAsia="PMingLiU" w:hAnsi="Times New Roman" w:cs="Times New Roman"/>
          <w:lang w:eastAsia="pl-PL"/>
        </w:rPr>
        <w:t xml:space="preserve">W przypadku opóźnienia w wykonaniu usługi, </w:t>
      </w:r>
      <w:r w:rsidRPr="00E83EDE">
        <w:rPr>
          <w:rFonts w:ascii="Times New Roman" w:eastAsia="PMingLiU" w:hAnsi="Times New Roman" w:cs="Times New Roman"/>
          <w:bCs/>
          <w:lang w:eastAsia="pl-PL"/>
        </w:rPr>
        <w:t>Wykonawca</w:t>
      </w:r>
      <w:r w:rsidRPr="00C52887">
        <w:rPr>
          <w:rFonts w:ascii="Times New Roman" w:eastAsia="PMingLiU" w:hAnsi="Times New Roman" w:cs="Times New Roman"/>
          <w:lang w:eastAsia="pl-PL"/>
        </w:rPr>
        <w:t xml:space="preserve"> jest zobowiązany do zapłaty kar umownych w wysokości 0,</w:t>
      </w:r>
      <w:r w:rsidR="00757A3D">
        <w:rPr>
          <w:rFonts w:ascii="Times New Roman" w:eastAsia="PMingLiU" w:hAnsi="Times New Roman" w:cs="Times New Roman"/>
          <w:lang w:eastAsia="pl-PL"/>
        </w:rPr>
        <w:t>5</w:t>
      </w:r>
      <w:r w:rsidRPr="00C52887">
        <w:rPr>
          <w:rFonts w:ascii="Times New Roman" w:eastAsia="PMingLiU" w:hAnsi="Times New Roman" w:cs="Times New Roman"/>
          <w:lang w:eastAsia="pl-PL"/>
        </w:rPr>
        <w:t xml:space="preserve">% wartości brutto </w:t>
      </w:r>
      <w:r w:rsidRPr="00C52887">
        <w:rPr>
          <w:rFonts w:ascii="Times New Roman" w:eastAsia="PMingLiU" w:hAnsi="Times New Roman" w:cs="Times New Roman"/>
          <w:iCs/>
          <w:lang w:eastAsia="pl-PL"/>
        </w:rPr>
        <w:t>przedmiotu umowy</w:t>
      </w:r>
      <w:r w:rsidRPr="00C52887">
        <w:rPr>
          <w:rFonts w:ascii="Times New Roman" w:eastAsia="PMingLiU" w:hAnsi="Times New Roman" w:cs="Times New Roman"/>
          <w:lang w:eastAsia="pl-PL"/>
        </w:rPr>
        <w:t xml:space="preserve"> za każdy dzień opóźnienia, licząc od następnego dnia po upływie terminu określonego w </w:t>
      </w:r>
      <w:r w:rsidRPr="00C52887">
        <w:rPr>
          <w:rFonts w:ascii="Times New Roman" w:eastAsia="PMingLiU" w:hAnsi="Times New Roman" w:cs="Times New Roman"/>
          <w:lang w:eastAsia="pl-PL"/>
        </w:rPr>
        <w:sym w:font="Times New Roman" w:char="00A7"/>
      </w:r>
      <w:r w:rsidR="00BD08D5">
        <w:rPr>
          <w:rFonts w:ascii="Times New Roman" w:eastAsia="PMingLiU" w:hAnsi="Times New Roman" w:cs="Times New Roman"/>
          <w:lang w:eastAsia="pl-PL"/>
        </w:rPr>
        <w:t>2</w:t>
      </w:r>
      <w:r w:rsidRPr="00C52887">
        <w:rPr>
          <w:rFonts w:ascii="Times New Roman" w:eastAsia="PMingLiU" w:hAnsi="Times New Roman" w:cs="Times New Roman"/>
          <w:lang w:eastAsia="pl-PL"/>
        </w:rPr>
        <w:t xml:space="preserve">, ust. </w:t>
      </w:r>
      <w:r w:rsidR="00BD08D5">
        <w:rPr>
          <w:rFonts w:ascii="Times New Roman" w:eastAsia="PMingLiU" w:hAnsi="Times New Roman" w:cs="Times New Roman"/>
          <w:lang w:eastAsia="pl-PL"/>
        </w:rPr>
        <w:t>2</w:t>
      </w:r>
      <w:r w:rsidRPr="00C52887">
        <w:rPr>
          <w:rFonts w:ascii="Times New Roman" w:eastAsia="PMingLiU" w:hAnsi="Times New Roman" w:cs="Times New Roman"/>
          <w:lang w:eastAsia="pl-PL"/>
        </w:rPr>
        <w:t>.</w:t>
      </w:r>
    </w:p>
    <w:p w14:paraId="51D4AE21" w14:textId="77777777" w:rsidR="00C52887" w:rsidRPr="00C52887" w:rsidRDefault="00C52887" w:rsidP="00C52887">
      <w:pPr>
        <w:spacing w:after="0" w:line="240" w:lineRule="auto"/>
        <w:jc w:val="both"/>
        <w:rPr>
          <w:rFonts w:ascii="Times New Roman" w:eastAsia="PMingLiU" w:hAnsi="Times New Roman" w:cs="Times New Roman"/>
          <w:sz w:val="20"/>
          <w:szCs w:val="20"/>
          <w:lang w:eastAsia="pl-PL"/>
        </w:rPr>
      </w:pPr>
    </w:p>
    <w:p w14:paraId="6728FB62" w14:textId="747E0853" w:rsidR="00C52887" w:rsidRPr="00C52887" w:rsidRDefault="00C52887" w:rsidP="00E83EDE">
      <w:pPr>
        <w:spacing w:after="0" w:line="240" w:lineRule="auto"/>
        <w:ind w:left="284" w:hanging="284"/>
        <w:jc w:val="both"/>
        <w:rPr>
          <w:rFonts w:ascii="Times New Roman" w:eastAsia="Times New Roman" w:hAnsi="Times New Roman" w:cs="Times New Roman"/>
          <w:lang w:eastAsia="pl-PL"/>
        </w:rPr>
      </w:pPr>
      <w:r w:rsidRPr="00E83EDE">
        <w:rPr>
          <w:rFonts w:ascii="Times New Roman" w:eastAsia="Times New Roman" w:hAnsi="Times New Roman" w:cs="Times New Roman"/>
          <w:bCs/>
          <w:lang w:eastAsia="pl-PL"/>
        </w:rPr>
        <w:t>2.</w:t>
      </w:r>
      <w:r w:rsidRPr="00C52887">
        <w:rPr>
          <w:rFonts w:ascii="Times New Roman" w:eastAsia="Times New Roman" w:hAnsi="Times New Roman" w:cs="Times New Roman"/>
          <w:lang w:eastAsia="pl-PL"/>
        </w:rPr>
        <w:t xml:space="preserve"> W przypadku opóźnienia w usunięciu wad, </w:t>
      </w:r>
      <w:r w:rsidRPr="00E83EDE">
        <w:rPr>
          <w:rFonts w:ascii="Times New Roman" w:eastAsia="PMingLiU" w:hAnsi="Times New Roman" w:cs="Times New Roman"/>
          <w:bCs/>
          <w:lang w:eastAsia="pl-PL"/>
        </w:rPr>
        <w:t>Wykonawca</w:t>
      </w:r>
      <w:r w:rsidRPr="00C52887">
        <w:rPr>
          <w:rFonts w:ascii="Times New Roman" w:eastAsia="Times New Roman" w:hAnsi="Times New Roman" w:cs="Times New Roman"/>
          <w:lang w:eastAsia="pl-PL"/>
        </w:rPr>
        <w:t xml:space="preserve"> jest zobowiązany do zapłaty kar umownych w wysokości 0,</w:t>
      </w:r>
      <w:r w:rsidR="00757A3D">
        <w:rPr>
          <w:rFonts w:ascii="Times New Roman" w:eastAsia="Times New Roman" w:hAnsi="Times New Roman" w:cs="Times New Roman"/>
          <w:lang w:eastAsia="pl-PL"/>
        </w:rPr>
        <w:t>5</w:t>
      </w:r>
      <w:r w:rsidRPr="00C52887">
        <w:rPr>
          <w:rFonts w:ascii="Times New Roman" w:eastAsia="Times New Roman" w:hAnsi="Times New Roman" w:cs="Times New Roman"/>
          <w:lang w:eastAsia="pl-PL"/>
        </w:rPr>
        <w:t>% wartości brutto przedmiotu umowy za każdy dzień opóźnienia, licząc od następnego dnia po upływie terminu wzajemnie określonego przez Strony.</w:t>
      </w:r>
    </w:p>
    <w:p w14:paraId="2A40BED0" w14:textId="77777777" w:rsidR="00C52887" w:rsidRPr="00C52887" w:rsidRDefault="00C52887" w:rsidP="00C52887">
      <w:pPr>
        <w:spacing w:after="0" w:line="240" w:lineRule="auto"/>
        <w:jc w:val="both"/>
        <w:rPr>
          <w:rFonts w:ascii="Times New Roman" w:eastAsia="PMingLiU" w:hAnsi="Times New Roman" w:cs="Times New Roman"/>
          <w:sz w:val="20"/>
          <w:szCs w:val="20"/>
          <w:lang w:eastAsia="pl-PL"/>
        </w:rPr>
      </w:pPr>
    </w:p>
    <w:p w14:paraId="10E4EDBC" w14:textId="77777777" w:rsidR="00C52887" w:rsidRPr="00C52887" w:rsidRDefault="00C52887" w:rsidP="00E83EDE">
      <w:pPr>
        <w:spacing w:after="200" w:line="276" w:lineRule="auto"/>
        <w:ind w:left="284" w:hanging="284"/>
        <w:jc w:val="both"/>
        <w:rPr>
          <w:rFonts w:ascii="Times New Roman" w:eastAsia="PMingLiU" w:hAnsi="Times New Roman" w:cs="Times New Roman"/>
          <w:lang w:eastAsia="pl-PL"/>
        </w:rPr>
      </w:pPr>
      <w:r w:rsidRPr="00E83EDE">
        <w:rPr>
          <w:rFonts w:ascii="Times New Roman" w:eastAsia="PMingLiU" w:hAnsi="Times New Roman" w:cs="Times New Roman"/>
          <w:bCs/>
          <w:lang w:eastAsia="pl-PL"/>
        </w:rPr>
        <w:t>3.</w:t>
      </w:r>
      <w:r w:rsidRPr="00C52887">
        <w:rPr>
          <w:rFonts w:ascii="Times New Roman" w:eastAsia="PMingLiU" w:hAnsi="Times New Roman" w:cs="Times New Roman"/>
          <w:lang w:eastAsia="pl-PL"/>
        </w:rPr>
        <w:t xml:space="preserve"> W przypadku niewykonania umowy z przyczyn niezależnych od </w:t>
      </w:r>
      <w:r w:rsidRPr="00E83EDE">
        <w:rPr>
          <w:rFonts w:ascii="Times New Roman" w:eastAsia="PMingLiU" w:hAnsi="Times New Roman" w:cs="Times New Roman"/>
          <w:lang w:eastAsia="pl-PL"/>
        </w:rPr>
        <w:t>Zamawiającego, Wykonawca</w:t>
      </w:r>
      <w:r w:rsidRPr="00C52887">
        <w:rPr>
          <w:rFonts w:ascii="Times New Roman" w:eastAsia="PMingLiU" w:hAnsi="Times New Roman" w:cs="Times New Roman"/>
          <w:lang w:eastAsia="pl-PL"/>
        </w:rPr>
        <w:t xml:space="preserve"> jest zobowiązany do zapłaty kary umownej w wysokości 20% wartości umowy brutto.</w:t>
      </w:r>
    </w:p>
    <w:p w14:paraId="3980F34E" w14:textId="77777777" w:rsidR="00C52887" w:rsidRPr="00C52887" w:rsidRDefault="00C52887" w:rsidP="00E83EDE">
      <w:pPr>
        <w:tabs>
          <w:tab w:val="num" w:pos="2487"/>
        </w:tabs>
        <w:spacing w:after="200" w:line="276" w:lineRule="auto"/>
        <w:ind w:left="284" w:hanging="284"/>
        <w:jc w:val="both"/>
        <w:rPr>
          <w:rFonts w:ascii="Times New Roman" w:eastAsia="PMingLiU" w:hAnsi="Times New Roman" w:cs="Times New Roman"/>
          <w:lang w:eastAsia="pl-PL"/>
        </w:rPr>
      </w:pPr>
      <w:r w:rsidRPr="00E83EDE">
        <w:rPr>
          <w:rFonts w:ascii="Times New Roman" w:eastAsia="PMingLiU" w:hAnsi="Times New Roman" w:cs="Times New Roman"/>
          <w:bCs/>
          <w:lang w:eastAsia="pl-PL"/>
        </w:rPr>
        <w:t>4.</w:t>
      </w:r>
      <w:r w:rsidRPr="00C52887">
        <w:rPr>
          <w:rFonts w:ascii="Times New Roman" w:eastAsia="PMingLiU" w:hAnsi="Times New Roman" w:cs="Times New Roman"/>
          <w:lang w:eastAsia="pl-PL"/>
        </w:rPr>
        <w:t xml:space="preserve"> W przypadku odstąpienia od umowy przez </w:t>
      </w:r>
      <w:r w:rsidRPr="00E83EDE">
        <w:rPr>
          <w:rFonts w:ascii="Times New Roman" w:eastAsia="PMingLiU" w:hAnsi="Times New Roman" w:cs="Times New Roman"/>
          <w:bCs/>
          <w:lang w:eastAsia="pl-PL"/>
        </w:rPr>
        <w:t>Zamawiającego</w:t>
      </w:r>
      <w:r w:rsidRPr="00C52887">
        <w:rPr>
          <w:rFonts w:ascii="Times New Roman" w:eastAsia="PMingLiU" w:hAnsi="Times New Roman" w:cs="Times New Roman"/>
          <w:lang w:eastAsia="pl-PL"/>
        </w:rPr>
        <w:t xml:space="preserve"> z przyczyn, za które odpowiada </w:t>
      </w:r>
      <w:r w:rsidRPr="00E83EDE">
        <w:rPr>
          <w:rFonts w:ascii="Times New Roman" w:eastAsia="PMingLiU" w:hAnsi="Times New Roman" w:cs="Times New Roman"/>
          <w:bCs/>
          <w:lang w:eastAsia="pl-PL"/>
        </w:rPr>
        <w:t>Wykonawca, Wykonawca</w:t>
      </w:r>
      <w:r w:rsidRPr="00C52887">
        <w:rPr>
          <w:rFonts w:ascii="Times New Roman" w:eastAsia="PMingLiU" w:hAnsi="Times New Roman" w:cs="Times New Roman"/>
          <w:lang w:eastAsia="pl-PL"/>
        </w:rPr>
        <w:t xml:space="preserve"> zapłaci kary umowne w wysokości 20% wartości umowy brutto.</w:t>
      </w:r>
    </w:p>
    <w:p w14:paraId="2302BF0B" w14:textId="77777777" w:rsidR="00C52887" w:rsidRPr="00C52887" w:rsidRDefault="00C52887" w:rsidP="00E83EDE">
      <w:pPr>
        <w:tabs>
          <w:tab w:val="num" w:pos="2487"/>
        </w:tabs>
        <w:spacing w:after="200" w:line="276" w:lineRule="auto"/>
        <w:ind w:left="284" w:hanging="284"/>
        <w:jc w:val="both"/>
        <w:rPr>
          <w:rFonts w:ascii="Times New Roman" w:eastAsia="PMingLiU" w:hAnsi="Times New Roman" w:cs="Times New Roman"/>
          <w:lang w:eastAsia="pl-PL"/>
        </w:rPr>
      </w:pPr>
      <w:r w:rsidRPr="00E83EDE">
        <w:rPr>
          <w:rFonts w:ascii="Times New Roman" w:eastAsia="PMingLiU" w:hAnsi="Times New Roman" w:cs="Times New Roman"/>
          <w:bCs/>
          <w:lang w:eastAsia="pl-PL"/>
        </w:rPr>
        <w:t>5.</w:t>
      </w:r>
      <w:r w:rsidRPr="00C52887">
        <w:rPr>
          <w:rFonts w:ascii="Times New Roman" w:eastAsia="PMingLiU" w:hAnsi="Times New Roman" w:cs="Times New Roman"/>
          <w:lang w:eastAsia="pl-PL"/>
        </w:rPr>
        <w:t xml:space="preserve"> W przypadku wystąpienia szkody przewyższającej wartość kary umownej </w:t>
      </w:r>
      <w:r w:rsidRPr="00E83EDE">
        <w:rPr>
          <w:rFonts w:ascii="Times New Roman" w:eastAsia="PMingLiU" w:hAnsi="Times New Roman" w:cs="Times New Roman"/>
          <w:bCs/>
          <w:lang w:eastAsia="pl-PL"/>
        </w:rPr>
        <w:t>Wykonawca</w:t>
      </w:r>
      <w:r w:rsidRPr="00C52887">
        <w:rPr>
          <w:rFonts w:ascii="Times New Roman" w:eastAsia="PMingLiU" w:hAnsi="Times New Roman" w:cs="Times New Roman"/>
          <w:lang w:eastAsia="pl-PL"/>
        </w:rPr>
        <w:t xml:space="preserve"> zapłaci </w:t>
      </w:r>
      <w:r w:rsidRPr="00E83EDE">
        <w:rPr>
          <w:rFonts w:ascii="Times New Roman" w:eastAsia="PMingLiU" w:hAnsi="Times New Roman" w:cs="Times New Roman"/>
          <w:bCs/>
          <w:lang w:eastAsia="pl-PL"/>
        </w:rPr>
        <w:t>Zamawiającemu</w:t>
      </w:r>
      <w:r w:rsidRPr="00C52887">
        <w:rPr>
          <w:rFonts w:ascii="Times New Roman" w:eastAsia="PMingLiU" w:hAnsi="Times New Roman" w:cs="Times New Roman"/>
          <w:lang w:eastAsia="pl-PL"/>
        </w:rPr>
        <w:t xml:space="preserve"> odszkodowanie uzupełniające do wysokości poniesionej szkody.</w:t>
      </w:r>
    </w:p>
    <w:p w14:paraId="61B98681" w14:textId="7C771D7A" w:rsidR="007A75B9" w:rsidRPr="007A75B9" w:rsidRDefault="00C52887" w:rsidP="007A75B9">
      <w:pPr>
        <w:tabs>
          <w:tab w:val="num" w:pos="2487"/>
        </w:tabs>
        <w:spacing w:after="0" w:line="240" w:lineRule="auto"/>
        <w:ind w:left="284" w:hanging="284"/>
        <w:jc w:val="both"/>
        <w:rPr>
          <w:rFonts w:ascii="Times New Roman" w:eastAsia="PMingLiU" w:hAnsi="Times New Roman" w:cs="Times New Roman"/>
          <w:lang w:eastAsia="pl-PL"/>
        </w:rPr>
      </w:pPr>
      <w:r w:rsidRPr="00E83EDE">
        <w:rPr>
          <w:rFonts w:ascii="Times New Roman" w:eastAsia="PMingLiU" w:hAnsi="Times New Roman" w:cs="Times New Roman"/>
          <w:bCs/>
          <w:lang w:eastAsia="pl-PL"/>
        </w:rPr>
        <w:t>6.</w:t>
      </w:r>
      <w:r w:rsidRPr="00C52887">
        <w:rPr>
          <w:rFonts w:ascii="Times New Roman" w:eastAsia="PMingLiU" w:hAnsi="Times New Roman" w:cs="Times New Roman"/>
          <w:b/>
          <w:lang w:eastAsia="pl-PL"/>
        </w:rPr>
        <w:t xml:space="preserve"> </w:t>
      </w:r>
      <w:r w:rsidRPr="00C52887">
        <w:rPr>
          <w:rFonts w:ascii="Times New Roman" w:eastAsia="PMingLiU" w:hAnsi="Times New Roman" w:cs="Times New Roman"/>
          <w:lang w:eastAsia="pl-PL"/>
        </w:rPr>
        <w:t xml:space="preserve">Kary, o których mowa powyżej </w:t>
      </w:r>
      <w:r w:rsidRPr="00E83EDE">
        <w:rPr>
          <w:rFonts w:ascii="Times New Roman" w:eastAsia="PMingLiU" w:hAnsi="Times New Roman" w:cs="Times New Roman"/>
          <w:bCs/>
          <w:lang w:eastAsia="pl-PL"/>
        </w:rPr>
        <w:t>Wykonawca</w:t>
      </w:r>
      <w:r w:rsidRPr="00C52887">
        <w:rPr>
          <w:rFonts w:ascii="Times New Roman" w:eastAsia="PMingLiU" w:hAnsi="Times New Roman" w:cs="Times New Roman"/>
          <w:b/>
          <w:lang w:eastAsia="pl-PL"/>
        </w:rPr>
        <w:t xml:space="preserve"> </w:t>
      </w:r>
      <w:r w:rsidRPr="00C52887">
        <w:rPr>
          <w:rFonts w:ascii="Times New Roman" w:eastAsia="PMingLiU" w:hAnsi="Times New Roman" w:cs="Times New Roman"/>
          <w:lang w:eastAsia="pl-PL"/>
        </w:rPr>
        <w:t xml:space="preserve">zapłaci na wskazany przez </w:t>
      </w:r>
      <w:r w:rsidRPr="00E83EDE">
        <w:rPr>
          <w:rFonts w:ascii="Times New Roman" w:eastAsia="PMingLiU" w:hAnsi="Times New Roman" w:cs="Times New Roman"/>
          <w:bCs/>
          <w:lang w:eastAsia="pl-PL"/>
        </w:rPr>
        <w:t xml:space="preserve">Zamawiającego </w:t>
      </w:r>
      <w:r w:rsidRPr="00C52887">
        <w:rPr>
          <w:rFonts w:ascii="Times New Roman" w:eastAsia="PMingLiU" w:hAnsi="Times New Roman" w:cs="Times New Roman"/>
          <w:lang w:eastAsia="pl-PL"/>
        </w:rPr>
        <w:t xml:space="preserve">rachunek bankowy przelewem, w terminie 14 dni kalendarzowych od dnia doręczenia mu żądania </w:t>
      </w:r>
      <w:r w:rsidRPr="00E83EDE">
        <w:rPr>
          <w:rFonts w:ascii="Times New Roman" w:eastAsia="PMingLiU" w:hAnsi="Times New Roman" w:cs="Times New Roman"/>
          <w:bCs/>
          <w:lang w:eastAsia="pl-PL"/>
        </w:rPr>
        <w:t>Zamawiającego</w:t>
      </w:r>
      <w:r w:rsidRPr="00C52887">
        <w:rPr>
          <w:rFonts w:ascii="Times New Roman" w:eastAsia="PMingLiU" w:hAnsi="Times New Roman" w:cs="Times New Roman"/>
          <w:b/>
          <w:lang w:eastAsia="pl-PL"/>
        </w:rPr>
        <w:t xml:space="preserve"> </w:t>
      </w:r>
      <w:r w:rsidRPr="00C52887">
        <w:rPr>
          <w:rFonts w:ascii="Times New Roman" w:eastAsia="PMingLiU" w:hAnsi="Times New Roman" w:cs="Times New Roman"/>
          <w:lang w:eastAsia="pl-PL"/>
        </w:rPr>
        <w:t xml:space="preserve">zapłaty kary umownej. Po bezskutecznym upływie terminu </w:t>
      </w:r>
      <w:r w:rsidRPr="00E83EDE">
        <w:rPr>
          <w:rFonts w:ascii="Times New Roman" w:eastAsia="PMingLiU" w:hAnsi="Times New Roman" w:cs="Times New Roman"/>
          <w:bCs/>
          <w:lang w:eastAsia="pl-PL"/>
        </w:rPr>
        <w:t>Zamawiający</w:t>
      </w:r>
      <w:r w:rsidRPr="00C52887">
        <w:rPr>
          <w:rFonts w:ascii="Times New Roman" w:eastAsia="PMingLiU" w:hAnsi="Times New Roman" w:cs="Times New Roman"/>
          <w:lang w:eastAsia="pl-PL"/>
        </w:rPr>
        <w:t xml:space="preserve"> ma prawo potrącić kary umowne z należnego wynagrodzenia </w:t>
      </w:r>
      <w:r w:rsidRPr="00E83EDE">
        <w:rPr>
          <w:rFonts w:ascii="Times New Roman" w:eastAsia="PMingLiU" w:hAnsi="Times New Roman" w:cs="Times New Roman"/>
          <w:bCs/>
          <w:lang w:eastAsia="pl-PL"/>
        </w:rPr>
        <w:t>Wykonawcy.</w:t>
      </w:r>
      <w:r w:rsidRPr="00C52887">
        <w:rPr>
          <w:rFonts w:ascii="Times New Roman" w:eastAsia="PMingLiU" w:hAnsi="Times New Roman" w:cs="Times New Roman"/>
          <w:b/>
          <w:lang w:eastAsia="pl-PL"/>
        </w:rPr>
        <w:t xml:space="preserve"> </w:t>
      </w:r>
    </w:p>
    <w:p w14:paraId="6D948566" w14:textId="77777777" w:rsidR="007A75B9" w:rsidRDefault="007A75B9" w:rsidP="005E3331">
      <w:pPr>
        <w:spacing w:after="0" w:line="240" w:lineRule="auto"/>
        <w:jc w:val="center"/>
        <w:rPr>
          <w:rFonts w:ascii="Times New Roman" w:hAnsi="Times New Roman" w:cs="Times New Roman"/>
          <w:b/>
          <w:bCs/>
        </w:rPr>
      </w:pPr>
    </w:p>
    <w:p w14:paraId="48672D9F" w14:textId="2569F97A" w:rsidR="00C918A1" w:rsidRPr="00470AE3" w:rsidRDefault="00E9110B" w:rsidP="005E3331">
      <w:pPr>
        <w:spacing w:after="0" w:line="240" w:lineRule="auto"/>
        <w:jc w:val="center"/>
        <w:rPr>
          <w:rFonts w:ascii="Times New Roman" w:hAnsi="Times New Roman" w:cs="Times New Roman"/>
          <w:b/>
          <w:bCs/>
        </w:rPr>
      </w:pPr>
      <w:r w:rsidRPr="00470AE3">
        <w:rPr>
          <w:rFonts w:ascii="Times New Roman" w:hAnsi="Times New Roman" w:cs="Times New Roman"/>
          <w:b/>
          <w:bCs/>
        </w:rPr>
        <w:t>§</w:t>
      </w:r>
      <w:r w:rsidR="00470AE3" w:rsidRPr="00470AE3">
        <w:rPr>
          <w:rFonts w:ascii="Times New Roman" w:hAnsi="Times New Roman" w:cs="Times New Roman"/>
          <w:b/>
          <w:bCs/>
        </w:rPr>
        <w:t>7</w:t>
      </w:r>
    </w:p>
    <w:p w14:paraId="7F8D0F98" w14:textId="512CD009" w:rsidR="00C918A1" w:rsidRPr="00C92680" w:rsidRDefault="005E2DE8" w:rsidP="00C92680">
      <w:pPr>
        <w:spacing w:after="0" w:line="240" w:lineRule="auto"/>
        <w:jc w:val="center"/>
        <w:rPr>
          <w:rFonts w:ascii="Times New Roman" w:hAnsi="Times New Roman" w:cs="Times New Roman"/>
          <w:b/>
          <w:bCs/>
        </w:rPr>
      </w:pPr>
      <w:r w:rsidRPr="00470AE3">
        <w:rPr>
          <w:rFonts w:ascii="Times New Roman" w:hAnsi="Times New Roman" w:cs="Times New Roman"/>
          <w:b/>
          <w:bCs/>
        </w:rPr>
        <w:t>SIŁA WYŻSZA</w:t>
      </w:r>
    </w:p>
    <w:p w14:paraId="619C3EEA" w14:textId="4F963708" w:rsidR="00C918A1" w:rsidRDefault="005E2DE8" w:rsidP="00424881">
      <w:pPr>
        <w:pStyle w:val="Akapitzlist"/>
        <w:numPr>
          <w:ilvl w:val="0"/>
          <w:numId w:val="15"/>
        </w:numPr>
        <w:spacing w:after="0" w:line="240" w:lineRule="auto"/>
        <w:ind w:left="284" w:hanging="280"/>
        <w:jc w:val="both"/>
        <w:rPr>
          <w:rFonts w:ascii="Times New Roman" w:hAnsi="Times New Roman" w:cs="Times New Roman"/>
        </w:rPr>
      </w:pPr>
      <w:r w:rsidRPr="002978D4">
        <w:rPr>
          <w:rFonts w:ascii="Times New Roman" w:hAnsi="Times New Roman" w:cs="Times New Roman"/>
        </w:rPr>
        <w:t xml:space="preserve">W przypadku wystąpienia okoliczności siły wyższej, </w:t>
      </w:r>
      <w:r w:rsidR="00C918A1" w:rsidRPr="002978D4">
        <w:rPr>
          <w:rFonts w:ascii="Times New Roman" w:hAnsi="Times New Roman" w:cs="Times New Roman"/>
        </w:rPr>
        <w:t xml:space="preserve">Strona objęta działaniami siły wyższej powiadomi drugą </w:t>
      </w:r>
      <w:r w:rsidR="00403339">
        <w:rPr>
          <w:rFonts w:ascii="Times New Roman" w:hAnsi="Times New Roman" w:cs="Times New Roman"/>
        </w:rPr>
        <w:t>S</w:t>
      </w:r>
      <w:r w:rsidR="00C918A1" w:rsidRPr="002978D4">
        <w:rPr>
          <w:rFonts w:ascii="Times New Roman" w:hAnsi="Times New Roman" w:cs="Times New Roman"/>
        </w:rPr>
        <w:t>tronę bezzwłocznie w formie pisemnej o zaistnieniu i wygaśnięciu tych okoliczności.</w:t>
      </w:r>
    </w:p>
    <w:p w14:paraId="31EC74AA" w14:textId="77777777" w:rsidR="00470AE3" w:rsidRPr="002978D4" w:rsidRDefault="00470AE3" w:rsidP="00470AE3">
      <w:pPr>
        <w:pStyle w:val="Akapitzlist"/>
        <w:spacing w:after="0" w:line="240" w:lineRule="auto"/>
        <w:ind w:left="284"/>
        <w:jc w:val="both"/>
        <w:rPr>
          <w:rFonts w:ascii="Times New Roman" w:hAnsi="Times New Roman" w:cs="Times New Roman"/>
        </w:rPr>
      </w:pPr>
    </w:p>
    <w:p w14:paraId="42268B39" w14:textId="754F7140" w:rsidR="00C918A1" w:rsidRDefault="00C918A1" w:rsidP="00424881">
      <w:pPr>
        <w:pStyle w:val="Akapitzlist"/>
        <w:numPr>
          <w:ilvl w:val="0"/>
          <w:numId w:val="15"/>
        </w:numPr>
        <w:spacing w:after="0" w:line="240" w:lineRule="auto"/>
        <w:ind w:left="284" w:hanging="280"/>
        <w:jc w:val="both"/>
        <w:rPr>
          <w:rFonts w:ascii="Times New Roman" w:hAnsi="Times New Roman" w:cs="Times New Roman"/>
        </w:rPr>
      </w:pPr>
      <w:r w:rsidRPr="002978D4">
        <w:rPr>
          <w:rFonts w:ascii="Times New Roman" w:hAnsi="Times New Roman" w:cs="Times New Roman"/>
        </w:rPr>
        <w:t xml:space="preserve">W przypadku, gdy działanie siły wyższej przedłuża się na dłużej niż 60 dni obie </w:t>
      </w:r>
      <w:r w:rsidR="00403339">
        <w:rPr>
          <w:rFonts w:ascii="Times New Roman" w:hAnsi="Times New Roman" w:cs="Times New Roman"/>
        </w:rPr>
        <w:t>S</w:t>
      </w:r>
      <w:r w:rsidRPr="002978D4">
        <w:rPr>
          <w:rFonts w:ascii="Times New Roman" w:hAnsi="Times New Roman" w:cs="Times New Roman"/>
        </w:rPr>
        <w:t>trony osiągną w rozsądnym terminie w drodze negocjacji, porozumienie odnośnie dalszego wykonania Umowy.</w:t>
      </w:r>
    </w:p>
    <w:p w14:paraId="74856A1A" w14:textId="77777777" w:rsidR="00470AE3" w:rsidRPr="00470AE3" w:rsidRDefault="00470AE3" w:rsidP="00470AE3">
      <w:pPr>
        <w:spacing w:after="0" w:line="240" w:lineRule="auto"/>
        <w:jc w:val="both"/>
        <w:rPr>
          <w:rFonts w:ascii="Times New Roman" w:hAnsi="Times New Roman" w:cs="Times New Roman"/>
        </w:rPr>
      </w:pPr>
    </w:p>
    <w:p w14:paraId="5BB7D8FB" w14:textId="77777777" w:rsidR="00C918A1" w:rsidRPr="002978D4" w:rsidRDefault="003905B3" w:rsidP="00424881">
      <w:pPr>
        <w:pStyle w:val="Akapitzlist"/>
        <w:numPr>
          <w:ilvl w:val="0"/>
          <w:numId w:val="15"/>
        </w:numPr>
        <w:spacing w:after="0" w:line="240" w:lineRule="auto"/>
        <w:ind w:left="284" w:hanging="280"/>
        <w:jc w:val="both"/>
        <w:rPr>
          <w:rFonts w:ascii="Times New Roman" w:hAnsi="Times New Roman" w:cs="Times New Roman"/>
        </w:rPr>
      </w:pPr>
      <w:r w:rsidRPr="002978D4">
        <w:rPr>
          <w:rFonts w:ascii="Times New Roman" w:hAnsi="Times New Roman" w:cs="Times New Roman"/>
        </w:rPr>
        <w:lastRenderedPageBreak/>
        <w:t xml:space="preserve">Zamawiający </w:t>
      </w:r>
      <w:r w:rsidR="00C918A1" w:rsidRPr="002978D4">
        <w:rPr>
          <w:rFonts w:ascii="Times New Roman" w:hAnsi="Times New Roman" w:cs="Times New Roman"/>
        </w:rPr>
        <w:t xml:space="preserve">może w każdej chwili rozwiązać Umowę w drodze pisemnego zawiadomienia </w:t>
      </w:r>
      <w:r w:rsidRPr="002978D4">
        <w:rPr>
          <w:rFonts w:ascii="Times New Roman" w:hAnsi="Times New Roman" w:cs="Times New Roman"/>
        </w:rPr>
        <w:t>W</w:t>
      </w:r>
      <w:r w:rsidR="00C918A1" w:rsidRPr="002978D4">
        <w:rPr>
          <w:rFonts w:ascii="Times New Roman" w:hAnsi="Times New Roman" w:cs="Times New Roman"/>
        </w:rPr>
        <w:t xml:space="preserve">ykonawcy i bez odszkodowania dla </w:t>
      </w:r>
      <w:r w:rsidRPr="002978D4">
        <w:rPr>
          <w:rFonts w:ascii="Times New Roman" w:hAnsi="Times New Roman" w:cs="Times New Roman"/>
        </w:rPr>
        <w:t>W</w:t>
      </w:r>
      <w:r w:rsidR="00C918A1" w:rsidRPr="002978D4">
        <w:rPr>
          <w:rFonts w:ascii="Times New Roman" w:hAnsi="Times New Roman" w:cs="Times New Roman"/>
        </w:rPr>
        <w:t xml:space="preserve">ykonawcy, jeżeli on złoży wniosek o ogłoszenie upadłości, lub stanie się w inny sposób niewypłacalny pod warunkiem, że takie zakończenie nie anuluje, lub w inny sposób nie wpłynie na jakiekolwiek uprawnienia </w:t>
      </w:r>
      <w:r w:rsidRPr="002978D4">
        <w:rPr>
          <w:rFonts w:ascii="Times New Roman" w:hAnsi="Times New Roman" w:cs="Times New Roman"/>
        </w:rPr>
        <w:t xml:space="preserve">Zamawiającego </w:t>
      </w:r>
      <w:r w:rsidR="00C918A1" w:rsidRPr="002978D4">
        <w:rPr>
          <w:rFonts w:ascii="Times New Roman" w:hAnsi="Times New Roman" w:cs="Times New Roman"/>
        </w:rPr>
        <w:t>do podjęcia działań lub środków zapobiegawczych, które zaistnieją później lub już zaistniały.</w:t>
      </w:r>
    </w:p>
    <w:p w14:paraId="370BF5C4" w14:textId="77777777" w:rsidR="002A2121" w:rsidRPr="0047259E" w:rsidRDefault="002A2121" w:rsidP="00324562">
      <w:pPr>
        <w:spacing w:after="0" w:line="240" w:lineRule="auto"/>
      </w:pPr>
    </w:p>
    <w:p w14:paraId="60E03F36" w14:textId="622BF21D" w:rsidR="005E2DE8" w:rsidRPr="00470AE3" w:rsidRDefault="005E2DE8" w:rsidP="005E2DE8">
      <w:pPr>
        <w:spacing w:after="0"/>
        <w:jc w:val="center"/>
        <w:rPr>
          <w:rFonts w:ascii="Times New Roman" w:hAnsi="Times New Roman" w:cs="Times New Roman"/>
          <w:b/>
          <w:bCs/>
        </w:rPr>
      </w:pPr>
      <w:r w:rsidRPr="00470AE3">
        <w:rPr>
          <w:rFonts w:ascii="Times New Roman" w:hAnsi="Times New Roman" w:cs="Times New Roman"/>
          <w:b/>
          <w:bCs/>
        </w:rPr>
        <w:t xml:space="preserve">§ </w:t>
      </w:r>
      <w:r w:rsidR="00470AE3" w:rsidRPr="00470AE3">
        <w:rPr>
          <w:rFonts w:ascii="Times New Roman" w:hAnsi="Times New Roman" w:cs="Times New Roman"/>
          <w:b/>
          <w:bCs/>
        </w:rPr>
        <w:t>8</w:t>
      </w:r>
    </w:p>
    <w:p w14:paraId="15E5E0BF" w14:textId="77777777" w:rsidR="005E2DE8" w:rsidRPr="00470AE3" w:rsidRDefault="005E2DE8" w:rsidP="005E2DE8">
      <w:pPr>
        <w:spacing w:after="0"/>
        <w:jc w:val="center"/>
        <w:rPr>
          <w:rFonts w:ascii="Times New Roman" w:hAnsi="Times New Roman" w:cs="Times New Roman"/>
          <w:b/>
          <w:bCs/>
        </w:rPr>
      </w:pPr>
      <w:r w:rsidRPr="00470AE3">
        <w:rPr>
          <w:rFonts w:ascii="Times New Roman" w:hAnsi="Times New Roman" w:cs="Times New Roman"/>
          <w:b/>
          <w:bCs/>
        </w:rPr>
        <w:t>P</w:t>
      </w:r>
      <w:r w:rsidR="00C52363" w:rsidRPr="00470AE3">
        <w:rPr>
          <w:rFonts w:ascii="Times New Roman" w:hAnsi="Times New Roman" w:cs="Times New Roman"/>
          <w:b/>
          <w:bCs/>
        </w:rPr>
        <w:t>OUFNOŚĆ</w:t>
      </w:r>
    </w:p>
    <w:p w14:paraId="2EEBC8F8" w14:textId="77777777" w:rsidR="00C52363" w:rsidRPr="00F0742B" w:rsidRDefault="00C52363" w:rsidP="005E2DE8">
      <w:pPr>
        <w:spacing w:after="0"/>
        <w:jc w:val="center"/>
        <w:rPr>
          <w:rFonts w:ascii="Times New Roman" w:hAnsi="Times New Roman" w:cs="Times New Roman"/>
        </w:rPr>
      </w:pPr>
    </w:p>
    <w:p w14:paraId="268993CF" w14:textId="03B88EA7" w:rsidR="005E2DE8" w:rsidRPr="00F0742B" w:rsidRDefault="005E2DE8" w:rsidP="0047259E">
      <w:pPr>
        <w:pStyle w:val="Akapitzlist"/>
        <w:numPr>
          <w:ilvl w:val="0"/>
          <w:numId w:val="30"/>
        </w:numPr>
        <w:ind w:left="284" w:hanging="284"/>
        <w:jc w:val="both"/>
        <w:rPr>
          <w:rFonts w:ascii="Times New Roman" w:hAnsi="Times New Roman" w:cs="Times New Roman"/>
        </w:rPr>
      </w:pPr>
      <w:r w:rsidRPr="00F0742B">
        <w:rPr>
          <w:rFonts w:ascii="Times New Roman" w:hAnsi="Times New Roman" w:cs="Times New Roman"/>
        </w:rPr>
        <w:t xml:space="preserve">Wykonawca oraz wszystkie osoby, którymi się posługuje  przy wykonywaniu niniejszej  umowy, są zobowiązani do zachowania poufności i nie naruszać tajemnicy zamawiającego  w  rozumieniu  ustawy z  dnia  16  kwietnia 1993r. o zwalczaniu nieuczciwej konkurencji </w:t>
      </w:r>
      <w:r w:rsidRPr="004F5FC6">
        <w:rPr>
          <w:rFonts w:ascii="Times New Roman" w:hAnsi="Times New Roman" w:cs="Times New Roman"/>
        </w:rPr>
        <w:t>(Dz.U.</w:t>
      </w:r>
      <w:r w:rsidR="004F5FC6">
        <w:rPr>
          <w:rFonts w:ascii="Times New Roman" w:hAnsi="Times New Roman" w:cs="Times New Roman"/>
        </w:rPr>
        <w:t xml:space="preserve"> </w:t>
      </w:r>
      <w:r w:rsidR="00F9326B" w:rsidRPr="004F5FC6">
        <w:rPr>
          <w:rFonts w:ascii="Times New Roman" w:hAnsi="Times New Roman" w:cs="Times New Roman"/>
        </w:rPr>
        <w:t>202</w:t>
      </w:r>
      <w:r w:rsidR="004F5FC6" w:rsidRPr="004F5FC6">
        <w:rPr>
          <w:rFonts w:ascii="Times New Roman" w:hAnsi="Times New Roman" w:cs="Times New Roman"/>
        </w:rPr>
        <w:t>6</w:t>
      </w:r>
      <w:r w:rsidR="00F9326B" w:rsidRPr="004F5FC6">
        <w:rPr>
          <w:rFonts w:ascii="Times New Roman" w:hAnsi="Times New Roman" w:cs="Times New Roman"/>
        </w:rPr>
        <w:t xml:space="preserve"> poz. </w:t>
      </w:r>
      <w:r w:rsidR="004F5FC6">
        <w:rPr>
          <w:rFonts w:ascii="Times New Roman" w:hAnsi="Times New Roman" w:cs="Times New Roman"/>
        </w:rPr>
        <w:t>85</w:t>
      </w:r>
      <w:r w:rsidRPr="00F0742B">
        <w:rPr>
          <w:rFonts w:ascii="Times New Roman" w:hAnsi="Times New Roman" w:cs="Times New Roman"/>
        </w:rPr>
        <w:t>)</w:t>
      </w:r>
      <w:r w:rsidR="00470AE3">
        <w:rPr>
          <w:rFonts w:ascii="Times New Roman" w:hAnsi="Times New Roman" w:cs="Times New Roman"/>
        </w:rPr>
        <w:t>.</w:t>
      </w:r>
    </w:p>
    <w:p w14:paraId="06F82B25" w14:textId="42BF786D" w:rsidR="005E2DE8" w:rsidRPr="00F0742B" w:rsidRDefault="005E2DE8" w:rsidP="0047259E">
      <w:pPr>
        <w:pStyle w:val="Akapitzlist"/>
        <w:numPr>
          <w:ilvl w:val="0"/>
          <w:numId w:val="30"/>
        </w:numPr>
        <w:ind w:left="284" w:hanging="284"/>
        <w:jc w:val="both"/>
        <w:rPr>
          <w:rFonts w:ascii="Times New Roman" w:hAnsi="Times New Roman" w:cs="Times New Roman"/>
        </w:rPr>
      </w:pPr>
      <w:r w:rsidRPr="00F0742B">
        <w:rPr>
          <w:rFonts w:ascii="Times New Roman" w:hAnsi="Times New Roman" w:cs="Times New Roman"/>
        </w:rPr>
        <w:t>Wykonawca zobowiązuje się, że podczas wykonywania prac oraz po wykonaniu umowy, będzie traktować informacje otrzymane od Zamawiającego jako objęte tajemnicą zawodową oraz dołoży wszelkiej staranności dla zapewnienia tym informacjom statusu poufności. Działania Wykonawcy nie mogą naruszać</w:t>
      </w:r>
      <w:r w:rsidR="00925672" w:rsidRPr="00F0742B">
        <w:rPr>
          <w:rFonts w:ascii="Times New Roman" w:hAnsi="Times New Roman" w:cs="Times New Roman"/>
        </w:rPr>
        <w:t xml:space="preserve"> </w:t>
      </w:r>
      <w:r w:rsidRPr="00F0742B">
        <w:rPr>
          <w:rFonts w:ascii="Times New Roman" w:hAnsi="Times New Roman" w:cs="Times New Roman"/>
        </w:rPr>
        <w:t xml:space="preserve">tajemnic naukowych, badawczych, biznesowych Zamawiającego, pod warunkiem że nie będzie to miało wpływu na merytoryczną treść sprawozdania. </w:t>
      </w:r>
    </w:p>
    <w:p w14:paraId="799BCDBB" w14:textId="77777777" w:rsidR="005E2DE8" w:rsidRPr="00403339" w:rsidRDefault="005E2DE8" w:rsidP="0047259E">
      <w:pPr>
        <w:pStyle w:val="Akapitzlist"/>
        <w:numPr>
          <w:ilvl w:val="0"/>
          <w:numId w:val="30"/>
        </w:numPr>
        <w:ind w:left="284" w:hanging="284"/>
        <w:jc w:val="both"/>
        <w:rPr>
          <w:rFonts w:ascii="Times New Roman" w:hAnsi="Times New Roman" w:cs="Times New Roman"/>
        </w:rPr>
      </w:pPr>
      <w:r w:rsidRPr="00403339">
        <w:rPr>
          <w:rFonts w:ascii="Times New Roman" w:hAnsi="Times New Roman" w:cs="Times New Roman"/>
        </w:rPr>
        <w:t xml:space="preserve">Zachowanie poufności nie będzie dotyczyło informacji, która: </w:t>
      </w:r>
    </w:p>
    <w:p w14:paraId="69306DFA" w14:textId="77777777" w:rsidR="005E2DE8" w:rsidRPr="00403339" w:rsidRDefault="005E2DE8" w:rsidP="0047259E">
      <w:pPr>
        <w:pStyle w:val="Akapitzlist"/>
        <w:ind w:left="567" w:hanging="284"/>
        <w:jc w:val="both"/>
        <w:rPr>
          <w:rFonts w:ascii="Times New Roman" w:hAnsi="Times New Roman" w:cs="Times New Roman"/>
        </w:rPr>
      </w:pPr>
      <w:r w:rsidRPr="00403339">
        <w:rPr>
          <w:rFonts w:ascii="Times New Roman" w:hAnsi="Times New Roman" w:cs="Times New Roman"/>
        </w:rPr>
        <w:t>a) jest informacją publiczną w momencie przekazania jej Wykonawcy</w:t>
      </w:r>
    </w:p>
    <w:p w14:paraId="01F7F128" w14:textId="15BE83F1" w:rsidR="005E2DE8" w:rsidRPr="00403339" w:rsidRDefault="005E2DE8" w:rsidP="00925672">
      <w:pPr>
        <w:pStyle w:val="Akapitzlist"/>
        <w:spacing w:after="0"/>
        <w:ind w:left="568" w:hanging="284"/>
        <w:jc w:val="both"/>
        <w:rPr>
          <w:rFonts w:ascii="Times New Roman" w:hAnsi="Times New Roman" w:cs="Times New Roman"/>
        </w:rPr>
      </w:pPr>
      <w:r w:rsidRPr="00403339">
        <w:rPr>
          <w:rFonts w:ascii="Times New Roman" w:hAnsi="Times New Roman" w:cs="Times New Roman"/>
        </w:rPr>
        <w:t>b) zostanie upubliczniona po udostępnieniu jej Wykonawc</w:t>
      </w:r>
      <w:r w:rsidR="00925672" w:rsidRPr="00403339">
        <w:rPr>
          <w:rFonts w:ascii="Times New Roman" w:hAnsi="Times New Roman" w:cs="Times New Roman"/>
        </w:rPr>
        <w:t>y</w:t>
      </w:r>
      <w:r w:rsidRPr="00403339">
        <w:rPr>
          <w:rFonts w:ascii="Times New Roman" w:hAnsi="Times New Roman" w:cs="Times New Roman"/>
        </w:rPr>
        <w:t xml:space="preserve">. </w:t>
      </w:r>
    </w:p>
    <w:p w14:paraId="1FEB3D23" w14:textId="7A7B94E6" w:rsidR="005E2DE8" w:rsidRPr="00403339" w:rsidRDefault="005E2DE8" w:rsidP="00925672">
      <w:pPr>
        <w:spacing w:after="0"/>
        <w:ind w:left="284" w:hanging="284"/>
        <w:jc w:val="both"/>
        <w:rPr>
          <w:rFonts w:ascii="Times New Roman" w:hAnsi="Times New Roman" w:cs="Times New Roman"/>
        </w:rPr>
      </w:pPr>
      <w:r w:rsidRPr="00403339">
        <w:rPr>
          <w:rFonts w:ascii="Times New Roman" w:hAnsi="Times New Roman" w:cs="Times New Roman"/>
        </w:rPr>
        <w:t xml:space="preserve">4.  Informacje  otrzymane od Zamawiającego wykorzystywane będą przez Wykonawcę wyłącznie w celu realizacji niniejszej umowy. </w:t>
      </w:r>
    </w:p>
    <w:p w14:paraId="1E9524A3" w14:textId="59A8B898" w:rsidR="00D3314E" w:rsidRPr="00403339" w:rsidRDefault="005E2DE8" w:rsidP="00CE5353">
      <w:pPr>
        <w:ind w:left="284" w:hanging="284"/>
        <w:jc w:val="both"/>
        <w:rPr>
          <w:rFonts w:ascii="Times New Roman" w:hAnsi="Times New Roman" w:cs="Times New Roman"/>
        </w:rPr>
      </w:pPr>
      <w:r w:rsidRPr="00403339">
        <w:rPr>
          <w:rFonts w:ascii="Times New Roman" w:hAnsi="Times New Roman" w:cs="Times New Roman"/>
        </w:rPr>
        <w:t>5. Zamawiający i podmioty realizujące z nim audytowany projekt mogą ujawniać treść sprawozdania</w:t>
      </w:r>
      <w:r w:rsidR="00403339">
        <w:rPr>
          <w:rFonts w:ascii="Times New Roman" w:hAnsi="Times New Roman" w:cs="Times New Roman"/>
        </w:rPr>
        <w:t xml:space="preserve"> </w:t>
      </w:r>
      <w:r w:rsidRPr="00403339">
        <w:rPr>
          <w:rFonts w:ascii="Times New Roman" w:hAnsi="Times New Roman" w:cs="Times New Roman"/>
        </w:rPr>
        <w:t>wyłącznie tym stronom, które posiadają prawo dostępu do niego z mocy prawa.</w:t>
      </w:r>
    </w:p>
    <w:p w14:paraId="2145E8C3" w14:textId="77777777" w:rsidR="00F0742B" w:rsidRDefault="00F0742B" w:rsidP="00D13414">
      <w:pPr>
        <w:spacing w:after="0" w:line="240" w:lineRule="auto"/>
        <w:jc w:val="center"/>
      </w:pPr>
    </w:p>
    <w:p w14:paraId="5AAB3F2E" w14:textId="703AF7EB" w:rsidR="00D13414" w:rsidRPr="00C92680" w:rsidRDefault="00D13414" w:rsidP="00D13414">
      <w:pPr>
        <w:spacing w:after="0" w:line="240" w:lineRule="auto"/>
        <w:jc w:val="center"/>
        <w:rPr>
          <w:rFonts w:ascii="Times New Roman" w:hAnsi="Times New Roman" w:cs="Times New Roman"/>
          <w:b/>
          <w:bCs/>
        </w:rPr>
      </w:pPr>
      <w:r w:rsidRPr="00C92680">
        <w:rPr>
          <w:rFonts w:ascii="Times New Roman" w:hAnsi="Times New Roman" w:cs="Times New Roman"/>
          <w:b/>
          <w:bCs/>
        </w:rPr>
        <w:t>§</w:t>
      </w:r>
      <w:r w:rsidR="005E2DE8" w:rsidRPr="00C92680">
        <w:rPr>
          <w:rFonts w:ascii="Times New Roman" w:hAnsi="Times New Roman" w:cs="Times New Roman"/>
          <w:b/>
          <w:bCs/>
        </w:rPr>
        <w:t>10</w:t>
      </w:r>
    </w:p>
    <w:p w14:paraId="76A3A9DD" w14:textId="77777777" w:rsidR="00D13414" w:rsidRPr="00C92680" w:rsidRDefault="00D13414" w:rsidP="00D13414">
      <w:pPr>
        <w:spacing w:after="0" w:line="240" w:lineRule="auto"/>
        <w:jc w:val="center"/>
        <w:rPr>
          <w:rFonts w:ascii="Times New Roman" w:hAnsi="Times New Roman" w:cs="Times New Roman"/>
          <w:b/>
          <w:bCs/>
        </w:rPr>
      </w:pPr>
      <w:r w:rsidRPr="00C92680">
        <w:rPr>
          <w:rFonts w:ascii="Times New Roman" w:hAnsi="Times New Roman" w:cs="Times New Roman"/>
          <w:b/>
          <w:bCs/>
        </w:rPr>
        <w:t>PRAWA AUTORSKIE MAJĄTKOWE</w:t>
      </w:r>
    </w:p>
    <w:p w14:paraId="7FB88189" w14:textId="77777777" w:rsidR="00D13414" w:rsidRPr="00F0742B" w:rsidRDefault="00D13414" w:rsidP="00B2351C">
      <w:pPr>
        <w:spacing w:after="0" w:line="240" w:lineRule="auto"/>
        <w:jc w:val="center"/>
        <w:rPr>
          <w:rFonts w:ascii="Times New Roman" w:hAnsi="Times New Roman" w:cs="Times New Roman"/>
        </w:rPr>
      </w:pPr>
    </w:p>
    <w:p w14:paraId="644E6784" w14:textId="77777777" w:rsidR="00D13414" w:rsidRPr="00F0742B" w:rsidRDefault="00D13414" w:rsidP="00B60D9E">
      <w:pPr>
        <w:pStyle w:val="Bezodstpw"/>
        <w:numPr>
          <w:ilvl w:val="0"/>
          <w:numId w:val="28"/>
        </w:numPr>
        <w:ind w:left="284" w:hanging="284"/>
        <w:jc w:val="both"/>
        <w:rPr>
          <w:sz w:val="22"/>
          <w:szCs w:val="22"/>
        </w:rPr>
      </w:pPr>
      <w:r w:rsidRPr="00F0742B">
        <w:rPr>
          <w:sz w:val="22"/>
          <w:szCs w:val="22"/>
        </w:rPr>
        <w:t>Z chwilą dostarczenia Raportu na Zamawiającego przechodzą wszelkie majątkowe prawa autorskie do tego raportu.</w:t>
      </w:r>
    </w:p>
    <w:p w14:paraId="2EE631CF" w14:textId="77777777" w:rsidR="00D13414" w:rsidRPr="00F0742B" w:rsidRDefault="00D13414" w:rsidP="00B60D9E">
      <w:pPr>
        <w:pStyle w:val="Bezodstpw"/>
        <w:numPr>
          <w:ilvl w:val="0"/>
          <w:numId w:val="28"/>
        </w:numPr>
        <w:ind w:left="284" w:hanging="284"/>
        <w:jc w:val="both"/>
        <w:rPr>
          <w:kern w:val="2"/>
          <w:sz w:val="22"/>
          <w:szCs w:val="22"/>
        </w:rPr>
      </w:pPr>
      <w:r w:rsidRPr="00F0742B">
        <w:rPr>
          <w:kern w:val="2"/>
          <w:sz w:val="22"/>
          <w:szCs w:val="22"/>
        </w:rPr>
        <w:t>Przeniesienie autorskich praw majątkowych do Raportu obejmuje następujące pola eksploatacji:</w:t>
      </w:r>
    </w:p>
    <w:p w14:paraId="50119988" w14:textId="77777777" w:rsidR="00D13414" w:rsidRPr="00F0742B" w:rsidRDefault="00D13414" w:rsidP="00D13414">
      <w:pPr>
        <w:pStyle w:val="Bezodstpw"/>
        <w:numPr>
          <w:ilvl w:val="0"/>
          <w:numId w:val="29"/>
        </w:numPr>
        <w:jc w:val="both"/>
        <w:rPr>
          <w:kern w:val="2"/>
          <w:sz w:val="22"/>
          <w:szCs w:val="22"/>
        </w:rPr>
      </w:pPr>
      <w:r w:rsidRPr="00F0742B">
        <w:rPr>
          <w:kern w:val="2"/>
          <w:sz w:val="22"/>
          <w:szCs w:val="22"/>
        </w:rPr>
        <w:t>prawo do utrwalania, zwielokrotniania Raportu techniką drukarską, reprograficzną, zapisu magnetycznego oraz techniką cyfrową,</w:t>
      </w:r>
    </w:p>
    <w:p w14:paraId="4E3BCD3F" w14:textId="77777777" w:rsidR="00D13414" w:rsidRPr="00F0742B" w:rsidRDefault="00D13414" w:rsidP="00D13414">
      <w:pPr>
        <w:pStyle w:val="Bezodstpw"/>
        <w:numPr>
          <w:ilvl w:val="0"/>
          <w:numId w:val="29"/>
        </w:numPr>
        <w:jc w:val="both"/>
        <w:rPr>
          <w:kern w:val="2"/>
          <w:sz w:val="22"/>
          <w:szCs w:val="22"/>
        </w:rPr>
      </w:pPr>
      <w:r w:rsidRPr="00F0742B">
        <w:rPr>
          <w:kern w:val="2"/>
          <w:sz w:val="22"/>
          <w:szCs w:val="22"/>
        </w:rPr>
        <w:t>prawo wprowadzania do pamięci komputerów i serwerów sieci komputerowych,</w:t>
      </w:r>
    </w:p>
    <w:p w14:paraId="673DD7BB" w14:textId="611D46A9" w:rsidR="00D13414" w:rsidRPr="00F0742B" w:rsidRDefault="00D13414" w:rsidP="00D13414">
      <w:pPr>
        <w:pStyle w:val="Bezodstpw"/>
        <w:numPr>
          <w:ilvl w:val="0"/>
          <w:numId w:val="29"/>
        </w:numPr>
        <w:jc w:val="both"/>
        <w:rPr>
          <w:kern w:val="2"/>
          <w:sz w:val="22"/>
          <w:szCs w:val="22"/>
        </w:rPr>
      </w:pPr>
      <w:r w:rsidRPr="00F0742B">
        <w:rPr>
          <w:kern w:val="2"/>
          <w:sz w:val="22"/>
          <w:szCs w:val="22"/>
        </w:rPr>
        <w:t xml:space="preserve">prawo do wielokrotnego korzystania z Raportu przez Zamawiającego, Instytucję Pośredniczącą II stopnia, Instytucję Pośredniczącą oraz </w:t>
      </w:r>
      <w:r w:rsidR="00BD08D5">
        <w:rPr>
          <w:kern w:val="2"/>
          <w:sz w:val="22"/>
          <w:szCs w:val="22"/>
        </w:rPr>
        <w:t xml:space="preserve">Komisję Europejską </w:t>
      </w:r>
      <w:r w:rsidRPr="00F0742B">
        <w:rPr>
          <w:kern w:val="2"/>
          <w:sz w:val="22"/>
          <w:szCs w:val="22"/>
        </w:rPr>
        <w:t>bez jakichkolwiek ograniczeń czasowych.</w:t>
      </w:r>
    </w:p>
    <w:p w14:paraId="4A8A05B6" w14:textId="53A3DFE5" w:rsidR="00D13414" w:rsidRPr="00F0742B" w:rsidRDefault="00D13414" w:rsidP="00B60D9E">
      <w:pPr>
        <w:pStyle w:val="Bezodstpw"/>
        <w:numPr>
          <w:ilvl w:val="0"/>
          <w:numId w:val="28"/>
        </w:numPr>
        <w:ind w:left="284" w:hanging="284"/>
        <w:jc w:val="both"/>
        <w:rPr>
          <w:sz w:val="22"/>
          <w:szCs w:val="22"/>
        </w:rPr>
      </w:pPr>
      <w:r w:rsidRPr="00F0742B">
        <w:rPr>
          <w:sz w:val="22"/>
          <w:szCs w:val="22"/>
        </w:rPr>
        <w:t xml:space="preserve">Przeniesienie przez Wykonawcę na Zamawiającego autorskich praw majątkowych do Raportu następuje w ramach wynagrodzenia Wykonawcy, o którym mowa w § </w:t>
      </w:r>
      <w:r w:rsidR="00F93593">
        <w:rPr>
          <w:sz w:val="22"/>
          <w:szCs w:val="22"/>
        </w:rPr>
        <w:t>1</w:t>
      </w:r>
      <w:r w:rsidRPr="00F0742B">
        <w:rPr>
          <w:sz w:val="22"/>
          <w:szCs w:val="22"/>
        </w:rPr>
        <w:t xml:space="preserve"> ust. </w:t>
      </w:r>
      <w:r w:rsidR="00F93593">
        <w:rPr>
          <w:sz w:val="22"/>
          <w:szCs w:val="22"/>
        </w:rPr>
        <w:t>3</w:t>
      </w:r>
      <w:r w:rsidRPr="00F0742B">
        <w:rPr>
          <w:sz w:val="22"/>
          <w:szCs w:val="22"/>
        </w:rPr>
        <w:t xml:space="preserve"> umowy.</w:t>
      </w:r>
    </w:p>
    <w:p w14:paraId="53A7D4F0" w14:textId="77777777" w:rsidR="00C92680" w:rsidRDefault="00C92680" w:rsidP="00C92680">
      <w:pPr>
        <w:spacing w:after="0" w:line="240" w:lineRule="auto"/>
      </w:pPr>
    </w:p>
    <w:p w14:paraId="5EECA31C" w14:textId="6041B41E" w:rsidR="00B60D9E" w:rsidRPr="00C92680" w:rsidRDefault="00B60D9E" w:rsidP="00B60D9E">
      <w:pPr>
        <w:spacing w:after="0" w:line="240" w:lineRule="auto"/>
        <w:jc w:val="center"/>
        <w:rPr>
          <w:rFonts w:ascii="Times New Roman" w:hAnsi="Times New Roman" w:cs="Times New Roman"/>
          <w:b/>
          <w:bCs/>
        </w:rPr>
      </w:pPr>
      <w:r w:rsidRPr="00C92680">
        <w:rPr>
          <w:rFonts w:ascii="Times New Roman" w:hAnsi="Times New Roman" w:cs="Times New Roman"/>
          <w:b/>
          <w:bCs/>
        </w:rPr>
        <w:t>§11</w:t>
      </w:r>
    </w:p>
    <w:p w14:paraId="53B8FE46" w14:textId="44790A1A" w:rsidR="00B60D9E" w:rsidRPr="00C92680" w:rsidRDefault="00B60D9E" w:rsidP="00B60D9E">
      <w:pPr>
        <w:spacing w:after="0" w:line="240" w:lineRule="auto"/>
        <w:jc w:val="center"/>
        <w:rPr>
          <w:rFonts w:ascii="Times New Roman" w:hAnsi="Times New Roman" w:cs="Times New Roman"/>
          <w:b/>
          <w:bCs/>
        </w:rPr>
      </w:pPr>
      <w:r w:rsidRPr="00C92680">
        <w:rPr>
          <w:rFonts w:ascii="Times New Roman" w:hAnsi="Times New Roman" w:cs="Times New Roman"/>
          <w:b/>
          <w:bCs/>
        </w:rPr>
        <w:t>ZMIANA ZAWRTEJ UMOWY (ANEKS)</w:t>
      </w:r>
    </w:p>
    <w:p w14:paraId="648CD52B" w14:textId="77777777" w:rsidR="00B60D9E" w:rsidRDefault="00B60D9E" w:rsidP="00B60D9E">
      <w:pPr>
        <w:spacing w:after="0" w:line="240" w:lineRule="auto"/>
        <w:jc w:val="center"/>
      </w:pPr>
    </w:p>
    <w:p w14:paraId="7102828E" w14:textId="486E1D75" w:rsidR="007A75B9" w:rsidRPr="00757A3D" w:rsidRDefault="00B60D9E" w:rsidP="00757A3D">
      <w:pPr>
        <w:tabs>
          <w:tab w:val="left" w:pos="284"/>
        </w:tabs>
        <w:spacing w:after="0"/>
        <w:ind w:left="284" w:hanging="284"/>
        <w:rPr>
          <w:rFonts w:ascii="Times New Roman" w:hAnsi="Times New Roman"/>
        </w:rPr>
      </w:pPr>
      <w:r w:rsidRPr="00C92680">
        <w:rPr>
          <w:rFonts w:ascii="Times New Roman" w:hAnsi="Times New Roman"/>
          <w:iCs/>
        </w:rPr>
        <w:t>1.</w:t>
      </w:r>
      <w:r w:rsidRPr="00917D3E">
        <w:rPr>
          <w:rFonts w:ascii="Times New Roman" w:hAnsi="Times New Roman"/>
          <w:b/>
          <w:bCs/>
          <w:iCs/>
        </w:rPr>
        <w:tab/>
      </w:r>
      <w:r w:rsidRPr="00917D3E">
        <w:rPr>
          <w:rFonts w:ascii="Times New Roman" w:hAnsi="Times New Roman"/>
        </w:rPr>
        <w:t>Wszelkie zmiany niniejszej Umowy wymagają pod rygorem nieważności formy pisemnej.</w:t>
      </w:r>
    </w:p>
    <w:p w14:paraId="20547D16" w14:textId="77777777" w:rsidR="007A75B9" w:rsidRDefault="007A75B9" w:rsidP="00B60D9E">
      <w:pPr>
        <w:spacing w:after="0" w:line="240" w:lineRule="auto"/>
        <w:jc w:val="center"/>
        <w:rPr>
          <w:rFonts w:ascii="Times New Roman" w:hAnsi="Times New Roman" w:cs="Times New Roman"/>
          <w:b/>
          <w:bCs/>
        </w:rPr>
      </w:pPr>
    </w:p>
    <w:p w14:paraId="4972414A" w14:textId="0857834B" w:rsidR="00B60D9E" w:rsidRPr="00F375FB" w:rsidRDefault="00B60D9E" w:rsidP="00B60D9E">
      <w:pPr>
        <w:spacing w:after="0" w:line="240" w:lineRule="auto"/>
        <w:jc w:val="center"/>
        <w:rPr>
          <w:rFonts w:ascii="Times New Roman" w:hAnsi="Times New Roman" w:cs="Times New Roman"/>
          <w:b/>
          <w:bCs/>
        </w:rPr>
      </w:pPr>
      <w:r w:rsidRPr="00F375FB">
        <w:rPr>
          <w:rFonts w:ascii="Times New Roman" w:hAnsi="Times New Roman" w:cs="Times New Roman"/>
          <w:b/>
          <w:bCs/>
        </w:rPr>
        <w:t>§12</w:t>
      </w:r>
    </w:p>
    <w:p w14:paraId="7B218C49" w14:textId="291FFFD1" w:rsidR="00B60D9E" w:rsidRPr="00F375FB" w:rsidRDefault="00B60D9E" w:rsidP="00B60D9E">
      <w:pPr>
        <w:spacing w:after="0" w:line="240" w:lineRule="auto"/>
        <w:jc w:val="center"/>
        <w:rPr>
          <w:rFonts w:ascii="Times New Roman" w:hAnsi="Times New Roman" w:cs="Times New Roman"/>
          <w:b/>
          <w:bCs/>
        </w:rPr>
      </w:pPr>
      <w:r w:rsidRPr="00F375FB">
        <w:rPr>
          <w:rFonts w:ascii="Times New Roman" w:hAnsi="Times New Roman" w:cs="Times New Roman"/>
          <w:b/>
          <w:bCs/>
        </w:rPr>
        <w:t>OŚWIADCZENIE WYKONWCY</w:t>
      </w:r>
    </w:p>
    <w:p w14:paraId="304DE5A8" w14:textId="77777777" w:rsidR="00B60D9E" w:rsidRDefault="00B60D9E" w:rsidP="00B60D9E">
      <w:pPr>
        <w:spacing w:after="0" w:line="240" w:lineRule="auto"/>
        <w:jc w:val="center"/>
      </w:pPr>
    </w:p>
    <w:p w14:paraId="6D4CB75D" w14:textId="23C3EB40" w:rsidR="00B60D9E" w:rsidRPr="00F375FB" w:rsidRDefault="00B60D9E" w:rsidP="00F375FB">
      <w:pPr>
        <w:tabs>
          <w:tab w:val="left" w:pos="0"/>
        </w:tabs>
        <w:spacing w:after="0" w:line="240" w:lineRule="auto"/>
        <w:ind w:left="284" w:hanging="284"/>
        <w:jc w:val="both"/>
        <w:rPr>
          <w:rFonts w:ascii="Times New Roman" w:eastAsia="Times New Roman" w:hAnsi="Times New Roman"/>
          <w:b/>
          <w:szCs w:val="20"/>
        </w:rPr>
      </w:pPr>
      <w:r w:rsidRPr="00F375FB">
        <w:rPr>
          <w:rFonts w:ascii="Times New Roman" w:eastAsia="Times New Roman" w:hAnsi="Times New Roman"/>
          <w:bCs/>
          <w:szCs w:val="20"/>
        </w:rPr>
        <w:t xml:space="preserve">1. </w:t>
      </w:r>
      <w:r w:rsidRPr="00F375FB">
        <w:rPr>
          <w:rFonts w:ascii="Times New Roman" w:hAnsi="Times New Roman"/>
          <w:bCs/>
        </w:rPr>
        <w:t>Wykonawca</w:t>
      </w:r>
      <w:r w:rsidRPr="00B15AD6">
        <w:rPr>
          <w:rFonts w:ascii="Times New Roman" w:hAnsi="Times New Roman"/>
          <w:b/>
        </w:rPr>
        <w:t xml:space="preserve"> </w:t>
      </w:r>
      <w:r w:rsidRPr="00B15AD6">
        <w:rPr>
          <w:rFonts w:ascii="Times New Roman" w:hAnsi="Times New Roman"/>
        </w:rPr>
        <w:t>oświadcza, że nie podlega wykluczeniu na podstawie art. 7 ustawy z dnia 13 kwietnia 2022r. o szczególnych rozwiązaniach w zakresie przeciwdziałania wspieraniu agresji na Ukrainę oraz służących ochr</w:t>
      </w:r>
      <w:r>
        <w:rPr>
          <w:rFonts w:ascii="Times New Roman" w:hAnsi="Times New Roman"/>
        </w:rPr>
        <w:t xml:space="preserve">onie bezpieczeństwa narodowego </w:t>
      </w:r>
      <w:r w:rsidRPr="00B15AD6">
        <w:rPr>
          <w:rFonts w:ascii="Times New Roman" w:hAnsi="Times New Roman"/>
        </w:rPr>
        <w:t>(Dz. U. z 2022 r., poz. 835 z późn. zm.)</w:t>
      </w:r>
    </w:p>
    <w:p w14:paraId="107F790E" w14:textId="77777777" w:rsidR="007A75B9" w:rsidRDefault="007A75B9" w:rsidP="00B2351C">
      <w:pPr>
        <w:spacing w:after="0" w:line="240" w:lineRule="auto"/>
        <w:jc w:val="center"/>
        <w:rPr>
          <w:rFonts w:ascii="Times New Roman" w:hAnsi="Times New Roman" w:cs="Times New Roman"/>
          <w:b/>
          <w:bCs/>
        </w:rPr>
      </w:pPr>
    </w:p>
    <w:p w14:paraId="16310460" w14:textId="75CE9037" w:rsidR="000B68B5" w:rsidRPr="00F375FB" w:rsidRDefault="000B68B5" w:rsidP="00B2351C">
      <w:pPr>
        <w:spacing w:after="0" w:line="240" w:lineRule="auto"/>
        <w:jc w:val="center"/>
        <w:rPr>
          <w:rFonts w:ascii="Times New Roman" w:hAnsi="Times New Roman" w:cs="Times New Roman"/>
          <w:b/>
          <w:bCs/>
        </w:rPr>
      </w:pPr>
      <w:r w:rsidRPr="00F375FB">
        <w:rPr>
          <w:rFonts w:ascii="Times New Roman" w:hAnsi="Times New Roman" w:cs="Times New Roman"/>
          <w:b/>
          <w:bCs/>
        </w:rPr>
        <w:lastRenderedPageBreak/>
        <w:t>§</w:t>
      </w:r>
      <w:r w:rsidR="00D13414" w:rsidRPr="00F375FB">
        <w:rPr>
          <w:rFonts w:ascii="Times New Roman" w:hAnsi="Times New Roman" w:cs="Times New Roman"/>
          <w:b/>
          <w:bCs/>
        </w:rPr>
        <w:t>1</w:t>
      </w:r>
      <w:r w:rsidR="00F375FB" w:rsidRPr="00F375FB">
        <w:rPr>
          <w:rFonts w:ascii="Times New Roman" w:hAnsi="Times New Roman" w:cs="Times New Roman"/>
          <w:b/>
          <w:bCs/>
        </w:rPr>
        <w:t>3</w:t>
      </w:r>
    </w:p>
    <w:p w14:paraId="71818F12" w14:textId="77777777" w:rsidR="00D13414" w:rsidRPr="00F375FB" w:rsidRDefault="00D13414" w:rsidP="00B2351C">
      <w:pPr>
        <w:spacing w:after="0" w:line="240" w:lineRule="auto"/>
        <w:jc w:val="center"/>
        <w:rPr>
          <w:rFonts w:ascii="Times New Roman" w:hAnsi="Times New Roman" w:cs="Times New Roman"/>
          <w:b/>
          <w:bCs/>
        </w:rPr>
      </w:pPr>
      <w:r w:rsidRPr="00F375FB">
        <w:rPr>
          <w:rFonts w:ascii="Times New Roman" w:hAnsi="Times New Roman" w:cs="Times New Roman"/>
          <w:b/>
          <w:bCs/>
        </w:rPr>
        <w:t>OCHRONA DANYCH OSOBOWYCH</w:t>
      </w:r>
    </w:p>
    <w:p w14:paraId="125A8839" w14:textId="77777777" w:rsidR="000B68B5" w:rsidRPr="004F5FC6" w:rsidRDefault="000B68B5" w:rsidP="00B2351C">
      <w:pPr>
        <w:spacing w:after="0" w:line="240" w:lineRule="auto"/>
        <w:jc w:val="center"/>
        <w:rPr>
          <w:rFonts w:ascii="Times New Roman" w:hAnsi="Times New Roman" w:cs="Times New Roman"/>
        </w:rPr>
      </w:pPr>
    </w:p>
    <w:p w14:paraId="3628AEBA" w14:textId="77777777" w:rsidR="00D13414" w:rsidRPr="004F5FC6" w:rsidRDefault="00D13414" w:rsidP="00723F91">
      <w:pPr>
        <w:pStyle w:val="Akapitzlist"/>
        <w:numPr>
          <w:ilvl w:val="0"/>
          <w:numId w:val="21"/>
        </w:numPr>
        <w:spacing w:after="200" w:line="276" w:lineRule="auto"/>
        <w:ind w:left="284" w:hanging="284"/>
        <w:jc w:val="both"/>
        <w:rPr>
          <w:rFonts w:ascii="Times New Roman" w:hAnsi="Times New Roman" w:cs="Times New Roman"/>
        </w:rPr>
      </w:pPr>
      <w:r w:rsidRPr="004F5FC6">
        <w:rPr>
          <w:rFonts w:ascii="Times New Roman" w:hAnsi="Times New Roman" w:cs="Times New Roman"/>
        </w:rPr>
        <w:t xml:space="preserve">Strony oświadczają, że ewentualne dane kontaktowe pracowników, współpracowników i reprezentantów Stron udostępniane wzajemnie w niniejszej Umowie lub udostępnione drugiej Stronie w jakikolwiek sposób w okresie obowiązywania niniejszej Umowy przekazywane są w ramach prawnie uzasadnionego interesu Stron lub za zgodą osoby, której dane dotyczą. Udostępniane dane kontaktowe mogą obejmować: imię i nazwisko, adres e-mail i numer telefonu. </w:t>
      </w:r>
    </w:p>
    <w:p w14:paraId="51C3DC01" w14:textId="77777777" w:rsidR="00D13414" w:rsidRPr="004F5FC6" w:rsidRDefault="00D13414" w:rsidP="00723F91">
      <w:pPr>
        <w:pStyle w:val="Akapitzlist"/>
        <w:numPr>
          <w:ilvl w:val="0"/>
          <w:numId w:val="21"/>
        </w:numPr>
        <w:spacing w:after="200" w:line="276" w:lineRule="auto"/>
        <w:ind w:left="284" w:hanging="284"/>
        <w:jc w:val="both"/>
        <w:rPr>
          <w:rFonts w:ascii="Times New Roman" w:hAnsi="Times New Roman" w:cs="Times New Roman"/>
        </w:rPr>
      </w:pPr>
      <w:r w:rsidRPr="004F5FC6">
        <w:rPr>
          <w:rFonts w:ascii="Times New Roman" w:hAnsi="Times New Roman" w:cs="Times New Roman"/>
        </w:rPr>
        <w:t>Każda ze Stron będzie administratorem danych osobowych, które zostały jej udostępnione w ramach Umowy i zobowiązuje się do przetwarzania danych osobowych w sposób zgodny z przepisami Rozporządzenia Parlamentu Europejskiego i Rady (UE) 2016/679 z dnia 27 kwietnia 2016 r.  w sprawie ochrony osób fizycznych w związku z przetwarzaniem danych osobowych i w sprawie swobodnego przepływu takich danych oraz uchylenia dyrektywy 95/46/WE (RODO).</w:t>
      </w:r>
    </w:p>
    <w:p w14:paraId="61DBE24F" w14:textId="1803F379" w:rsidR="00D13414" w:rsidRPr="004F5FC6" w:rsidRDefault="00D13414" w:rsidP="00723F91">
      <w:pPr>
        <w:pStyle w:val="Akapitzlist"/>
        <w:numPr>
          <w:ilvl w:val="0"/>
          <w:numId w:val="21"/>
        </w:numPr>
        <w:spacing w:after="0" w:line="276" w:lineRule="auto"/>
        <w:ind w:left="284" w:hanging="284"/>
        <w:jc w:val="both"/>
        <w:rPr>
          <w:rFonts w:ascii="Times New Roman" w:hAnsi="Times New Roman" w:cs="Times New Roman"/>
        </w:rPr>
      </w:pPr>
      <w:r w:rsidRPr="004F5FC6">
        <w:rPr>
          <w:rFonts w:ascii="Times New Roman" w:hAnsi="Times New Roman" w:cs="Times New Roman"/>
        </w:rPr>
        <w:t>Z</w:t>
      </w:r>
      <w:r w:rsidR="004F5FC6" w:rsidRPr="004F5FC6">
        <w:rPr>
          <w:rFonts w:ascii="Times New Roman" w:hAnsi="Times New Roman" w:cs="Times New Roman"/>
        </w:rPr>
        <w:t>amawiaj</w:t>
      </w:r>
      <w:r w:rsidR="00625B94">
        <w:rPr>
          <w:rFonts w:ascii="Times New Roman" w:hAnsi="Times New Roman" w:cs="Times New Roman"/>
        </w:rPr>
        <w:t>ą</w:t>
      </w:r>
      <w:r w:rsidR="004F5FC6" w:rsidRPr="004F5FC6">
        <w:rPr>
          <w:rFonts w:ascii="Times New Roman" w:hAnsi="Times New Roman" w:cs="Times New Roman"/>
        </w:rPr>
        <w:t>cy</w:t>
      </w:r>
      <w:r w:rsidRPr="004F5FC6">
        <w:rPr>
          <w:rFonts w:ascii="Times New Roman" w:hAnsi="Times New Roman" w:cs="Times New Roman"/>
        </w:rPr>
        <w:t xml:space="preserve"> informuje, że klauzule informacyjne dotyczące</w:t>
      </w:r>
      <w:r w:rsidRPr="004F5FC6">
        <w:rPr>
          <w:rFonts w:ascii="Times New Roman" w:hAnsi="Times New Roman" w:cs="Times New Roman"/>
          <w:shd w:val="clear" w:color="auto" w:fill="FFFFFF"/>
        </w:rPr>
        <w:t xml:space="preserve"> przetwarzania danych osobowych udostępnionych w związku z realizacją niniejszej Umowy znajdują się na stronie internetowej pod adresem: </w:t>
      </w:r>
      <w:hyperlink r:id="rId13" w:history="1">
        <w:r w:rsidRPr="004F5FC6">
          <w:rPr>
            <w:rStyle w:val="Hipercze"/>
            <w:rFonts w:ascii="Times New Roman" w:hAnsi="Times New Roman" w:cs="Times New Roman"/>
            <w:i/>
            <w:color w:val="auto"/>
            <w:shd w:val="clear" w:color="auto" w:fill="FFFFFF"/>
          </w:rPr>
          <w:t>www.gig.eu/pl/rodo</w:t>
        </w:r>
      </w:hyperlink>
      <w:r w:rsidRPr="004F5FC6">
        <w:rPr>
          <w:rFonts w:ascii="Times New Roman" w:hAnsi="Times New Roman" w:cs="Times New Roman"/>
          <w:shd w:val="clear" w:color="auto" w:fill="FFFFFF"/>
        </w:rPr>
        <w:t xml:space="preserve">.  </w:t>
      </w:r>
    </w:p>
    <w:p w14:paraId="4B85E9A2" w14:textId="77777777" w:rsidR="000B68B5" w:rsidRPr="004F5FC6" w:rsidRDefault="00D13414" w:rsidP="00723F91">
      <w:pPr>
        <w:pStyle w:val="Druk1"/>
        <w:numPr>
          <w:ilvl w:val="0"/>
          <w:numId w:val="21"/>
        </w:numPr>
        <w:tabs>
          <w:tab w:val="clear" w:pos="993"/>
          <w:tab w:val="num" w:pos="0"/>
          <w:tab w:val="right" w:pos="426"/>
        </w:tabs>
        <w:spacing w:before="0"/>
        <w:ind w:left="284" w:hanging="284"/>
        <w:rPr>
          <w:rFonts w:ascii="Times New Roman" w:hAnsi="Times New Roman" w:cs="Times New Roman"/>
          <w:sz w:val="22"/>
          <w:szCs w:val="22"/>
        </w:rPr>
      </w:pPr>
      <w:r w:rsidRPr="004F5FC6">
        <w:rPr>
          <w:rFonts w:ascii="Times New Roman" w:hAnsi="Times New Roman" w:cs="Times New Roman"/>
          <w:sz w:val="22"/>
          <w:szCs w:val="22"/>
        </w:rPr>
        <w:t xml:space="preserve">Jednocześnie </w:t>
      </w:r>
      <w:r w:rsidR="000B68B5" w:rsidRPr="004F5FC6">
        <w:rPr>
          <w:rFonts w:ascii="Times New Roman" w:hAnsi="Times New Roman" w:cs="Times New Roman"/>
          <w:sz w:val="22"/>
          <w:szCs w:val="22"/>
        </w:rPr>
        <w:t xml:space="preserve">Zamawiający </w:t>
      </w:r>
      <w:r w:rsidR="000B68B5" w:rsidRPr="004F5FC6">
        <w:rPr>
          <w:rFonts w:ascii="Times New Roman" w:hAnsi="Times New Roman" w:cs="Times New Roman"/>
          <w:bCs/>
          <w:sz w:val="22"/>
          <w:szCs w:val="22"/>
        </w:rPr>
        <w:t>jako administrator danych</w:t>
      </w:r>
      <w:r w:rsidRPr="004F5FC6">
        <w:rPr>
          <w:rFonts w:ascii="Times New Roman" w:hAnsi="Times New Roman" w:cs="Times New Roman"/>
          <w:bCs/>
          <w:sz w:val="22"/>
          <w:szCs w:val="22"/>
        </w:rPr>
        <w:t xml:space="preserve"> w razie potrzeby </w:t>
      </w:r>
      <w:r w:rsidR="000B68B5" w:rsidRPr="004F5FC6">
        <w:rPr>
          <w:rFonts w:ascii="Times New Roman" w:hAnsi="Times New Roman" w:cs="Times New Roman"/>
          <w:sz w:val="22"/>
          <w:szCs w:val="22"/>
        </w:rPr>
        <w:t xml:space="preserve">powierzy Wykonawcy </w:t>
      </w:r>
      <w:r w:rsidR="000B68B5" w:rsidRPr="004F5FC6">
        <w:rPr>
          <w:rFonts w:ascii="Times New Roman" w:hAnsi="Times New Roman" w:cs="Times New Roman"/>
          <w:bCs/>
          <w:sz w:val="22"/>
          <w:szCs w:val="22"/>
        </w:rPr>
        <w:t>na podstawie odrębnej umowy przetwarzanie danych osobowych</w:t>
      </w:r>
      <w:r w:rsidR="000B68B5" w:rsidRPr="004F5FC6">
        <w:rPr>
          <w:rFonts w:ascii="Times New Roman" w:hAnsi="Times New Roman" w:cs="Times New Roman"/>
          <w:sz w:val="22"/>
          <w:szCs w:val="22"/>
        </w:rPr>
        <w:t xml:space="preserve"> niezbędnych do realizacji niniejszej umowy na czas i w celu realizacji umowy. </w:t>
      </w:r>
    </w:p>
    <w:p w14:paraId="6B60CC22" w14:textId="77777777" w:rsidR="000B68B5" w:rsidRPr="004F5FC6" w:rsidRDefault="000B68B5" w:rsidP="00723F91">
      <w:pPr>
        <w:pStyle w:val="Druk1"/>
        <w:numPr>
          <w:ilvl w:val="0"/>
          <w:numId w:val="21"/>
        </w:numPr>
        <w:tabs>
          <w:tab w:val="clear" w:pos="993"/>
          <w:tab w:val="num" w:pos="0"/>
          <w:tab w:val="right" w:pos="426"/>
        </w:tabs>
        <w:spacing w:before="0"/>
        <w:ind w:left="284" w:hanging="284"/>
        <w:rPr>
          <w:rFonts w:ascii="Times New Roman" w:hAnsi="Times New Roman" w:cs="Times New Roman"/>
          <w:sz w:val="22"/>
          <w:szCs w:val="22"/>
        </w:rPr>
      </w:pPr>
      <w:r w:rsidRPr="004F5FC6">
        <w:rPr>
          <w:rFonts w:ascii="Times New Roman" w:hAnsi="Times New Roman" w:cs="Times New Roman"/>
          <w:sz w:val="22"/>
          <w:szCs w:val="22"/>
        </w:rPr>
        <w:t xml:space="preserve">Wykonawca może przetwarzać powierzone dane osobowe wyłącznie w celu i zakresie niezbędnym do realizacji niniejszej umowy. </w:t>
      </w:r>
    </w:p>
    <w:p w14:paraId="7B841DD9" w14:textId="77777777" w:rsidR="000B68B5" w:rsidRPr="004F5FC6" w:rsidRDefault="000B68B5" w:rsidP="00723F91">
      <w:pPr>
        <w:pStyle w:val="Druk1"/>
        <w:numPr>
          <w:ilvl w:val="0"/>
          <w:numId w:val="21"/>
        </w:numPr>
        <w:tabs>
          <w:tab w:val="clear" w:pos="993"/>
          <w:tab w:val="num" w:pos="0"/>
          <w:tab w:val="right" w:pos="426"/>
        </w:tabs>
        <w:spacing w:before="0"/>
        <w:ind w:left="284" w:hanging="284"/>
        <w:rPr>
          <w:rFonts w:ascii="Times New Roman" w:hAnsi="Times New Roman" w:cs="Times New Roman"/>
          <w:sz w:val="22"/>
          <w:szCs w:val="22"/>
        </w:rPr>
      </w:pPr>
      <w:r w:rsidRPr="004F5FC6">
        <w:rPr>
          <w:rFonts w:ascii="Times New Roman" w:hAnsi="Times New Roman" w:cs="Times New Roman"/>
          <w:sz w:val="22"/>
          <w:szCs w:val="22"/>
        </w:rPr>
        <w:t>Na wniosek Zamawiającego, Wykonawca zobowiązany jest do niezwłocznego dostarczenia mu informacji koniecznych do stwierdzenia, że Wykonawca przetwarza oraz zabezpiecza powierzone  mu dane osobowe w sposób zgodny z przepisami prawa oraz zapisami niniejszej umowy.</w:t>
      </w:r>
    </w:p>
    <w:p w14:paraId="167A0472" w14:textId="77777777" w:rsidR="00C52363" w:rsidRPr="00C52363" w:rsidRDefault="00C52363" w:rsidP="00B2351C">
      <w:pPr>
        <w:spacing w:after="0" w:line="240" w:lineRule="auto"/>
        <w:jc w:val="center"/>
      </w:pPr>
    </w:p>
    <w:p w14:paraId="62095191" w14:textId="3865EF52" w:rsidR="00192602" w:rsidRPr="00564F0B" w:rsidRDefault="00C918A1" w:rsidP="00B2351C">
      <w:pPr>
        <w:spacing w:after="0" w:line="240" w:lineRule="auto"/>
        <w:jc w:val="center"/>
        <w:rPr>
          <w:rFonts w:ascii="Times New Roman" w:hAnsi="Times New Roman" w:cs="Times New Roman"/>
          <w:b/>
          <w:bCs/>
        </w:rPr>
      </w:pPr>
      <w:r w:rsidRPr="00564F0B">
        <w:rPr>
          <w:rFonts w:ascii="Times New Roman" w:hAnsi="Times New Roman" w:cs="Times New Roman"/>
          <w:b/>
          <w:bCs/>
        </w:rPr>
        <w:t>§</w:t>
      </w:r>
      <w:r w:rsidR="00D13414" w:rsidRPr="00564F0B">
        <w:rPr>
          <w:rFonts w:ascii="Times New Roman" w:hAnsi="Times New Roman" w:cs="Times New Roman"/>
          <w:b/>
          <w:bCs/>
        </w:rPr>
        <w:t>1</w:t>
      </w:r>
      <w:r w:rsidR="00564F0B" w:rsidRPr="00564F0B">
        <w:rPr>
          <w:rFonts w:ascii="Times New Roman" w:hAnsi="Times New Roman" w:cs="Times New Roman"/>
          <w:b/>
          <w:bCs/>
        </w:rPr>
        <w:t>4</w:t>
      </w:r>
    </w:p>
    <w:p w14:paraId="1A8B24CF" w14:textId="77777777" w:rsidR="00C918A1" w:rsidRPr="00564F0B" w:rsidRDefault="00C918A1" w:rsidP="00B2351C">
      <w:pPr>
        <w:spacing w:after="0" w:line="240" w:lineRule="auto"/>
        <w:jc w:val="center"/>
        <w:rPr>
          <w:rFonts w:ascii="Times New Roman" w:hAnsi="Times New Roman" w:cs="Times New Roman"/>
          <w:b/>
          <w:bCs/>
        </w:rPr>
      </w:pPr>
      <w:r w:rsidRPr="00564F0B">
        <w:rPr>
          <w:rFonts w:ascii="Times New Roman" w:hAnsi="Times New Roman" w:cs="Times New Roman"/>
          <w:b/>
          <w:bCs/>
        </w:rPr>
        <w:t>POSTANOWIENIA KOŃCOWE</w:t>
      </w:r>
    </w:p>
    <w:p w14:paraId="670FD9B6" w14:textId="77777777" w:rsidR="00C52363" w:rsidRPr="00FF28A9" w:rsidRDefault="00C52363" w:rsidP="00B2351C">
      <w:pPr>
        <w:spacing w:after="0" w:line="240" w:lineRule="auto"/>
        <w:jc w:val="center"/>
        <w:rPr>
          <w:rFonts w:ascii="Times New Roman" w:hAnsi="Times New Roman" w:cs="Times New Roman"/>
        </w:rPr>
      </w:pPr>
    </w:p>
    <w:p w14:paraId="66200404" w14:textId="77777777" w:rsidR="00C918A1" w:rsidRPr="00FF28A9" w:rsidRDefault="00B2351C" w:rsidP="00424881">
      <w:pPr>
        <w:pStyle w:val="Akapitzlist"/>
        <w:numPr>
          <w:ilvl w:val="0"/>
          <w:numId w:val="17"/>
        </w:numPr>
        <w:spacing w:after="0" w:line="240" w:lineRule="auto"/>
        <w:ind w:left="284" w:hanging="284"/>
        <w:jc w:val="both"/>
        <w:rPr>
          <w:rFonts w:ascii="Times New Roman" w:hAnsi="Times New Roman" w:cs="Times New Roman"/>
        </w:rPr>
      </w:pPr>
      <w:r w:rsidRPr="00FF28A9">
        <w:rPr>
          <w:rFonts w:ascii="Times New Roman" w:hAnsi="Times New Roman" w:cs="Times New Roman"/>
        </w:rPr>
        <w:t>Strony</w:t>
      </w:r>
      <w:r w:rsidR="00C918A1" w:rsidRPr="00FF28A9">
        <w:rPr>
          <w:rFonts w:ascii="Times New Roman" w:hAnsi="Times New Roman" w:cs="Times New Roman"/>
        </w:rPr>
        <w:t xml:space="preserve"> będą czynić wszystko, aby rozstrzygać ewentualne spory w sposób polubowny w drodze negocjacji przez wyznaczonych przedstawicieli. W przypadku braku polubownego załatwienia, spory wynikające z niniejszej Umowy będą rozstrzygane przez sąd gospodarczy właściwy miejscowo dla siedziby </w:t>
      </w:r>
      <w:r w:rsidR="003905B3" w:rsidRPr="00FF28A9">
        <w:rPr>
          <w:rFonts w:ascii="Times New Roman" w:hAnsi="Times New Roman" w:cs="Times New Roman"/>
        </w:rPr>
        <w:t>Zamawiającego</w:t>
      </w:r>
      <w:r w:rsidR="00C918A1" w:rsidRPr="00FF28A9">
        <w:rPr>
          <w:rFonts w:ascii="Times New Roman" w:hAnsi="Times New Roman" w:cs="Times New Roman"/>
        </w:rPr>
        <w:t>.</w:t>
      </w:r>
    </w:p>
    <w:p w14:paraId="7546F2AE" w14:textId="77777777" w:rsidR="00C918A1" w:rsidRPr="00FF28A9" w:rsidRDefault="00A0207B" w:rsidP="00A0207B">
      <w:pPr>
        <w:pStyle w:val="Akapitzlist"/>
        <w:numPr>
          <w:ilvl w:val="0"/>
          <w:numId w:val="17"/>
        </w:numPr>
        <w:spacing w:after="0" w:line="240" w:lineRule="auto"/>
        <w:ind w:left="284" w:hanging="284"/>
        <w:jc w:val="both"/>
        <w:rPr>
          <w:rFonts w:ascii="Times New Roman" w:hAnsi="Times New Roman" w:cs="Times New Roman"/>
        </w:rPr>
      </w:pPr>
      <w:r w:rsidRPr="00FF28A9">
        <w:rPr>
          <w:rFonts w:ascii="Times New Roman" w:hAnsi="Times New Roman" w:cs="Times New Roman"/>
        </w:rPr>
        <w:t>W sprawach nie uregulowanych w niniejszej Umowie mają zastosowanie odpowiednie obowiązujące przepisy prawa.</w:t>
      </w:r>
    </w:p>
    <w:p w14:paraId="3DD8E643" w14:textId="77777777" w:rsidR="00B2351C" w:rsidRPr="00FF28A9" w:rsidRDefault="00B2351C" w:rsidP="00424881">
      <w:pPr>
        <w:pStyle w:val="Akapitzlist"/>
        <w:numPr>
          <w:ilvl w:val="0"/>
          <w:numId w:val="17"/>
        </w:numPr>
        <w:spacing w:after="0" w:line="240" w:lineRule="auto"/>
        <w:ind w:left="284" w:hanging="284"/>
        <w:jc w:val="both"/>
        <w:rPr>
          <w:rFonts w:ascii="Times New Roman" w:hAnsi="Times New Roman" w:cs="Times New Roman"/>
        </w:rPr>
      </w:pPr>
      <w:r w:rsidRPr="00FF28A9">
        <w:rPr>
          <w:rFonts w:ascii="Times New Roman" w:hAnsi="Times New Roman" w:cs="Times New Roman"/>
        </w:rPr>
        <w:t xml:space="preserve">Wszelkie zmiany Umowy dla swej ważności wymagają zachowania formy pisemnej. </w:t>
      </w:r>
    </w:p>
    <w:p w14:paraId="4506654B" w14:textId="77777777" w:rsidR="00C918A1" w:rsidRPr="00FF28A9" w:rsidRDefault="00C918A1" w:rsidP="00424881">
      <w:pPr>
        <w:pStyle w:val="Akapitzlist"/>
        <w:numPr>
          <w:ilvl w:val="0"/>
          <w:numId w:val="17"/>
        </w:numPr>
        <w:spacing w:after="0" w:line="240" w:lineRule="auto"/>
        <w:ind w:left="284" w:hanging="284"/>
        <w:jc w:val="both"/>
        <w:rPr>
          <w:rFonts w:ascii="Times New Roman" w:hAnsi="Times New Roman" w:cs="Times New Roman"/>
        </w:rPr>
      </w:pPr>
      <w:r w:rsidRPr="00FF28A9">
        <w:rPr>
          <w:rFonts w:ascii="Times New Roman" w:hAnsi="Times New Roman" w:cs="Times New Roman"/>
        </w:rPr>
        <w:t>Umowę sporządzono w dwóch jednobrzmiących egzemplarzach, po jednym dla każdej ze Stron.</w:t>
      </w:r>
    </w:p>
    <w:p w14:paraId="493303CC" w14:textId="77777777" w:rsidR="00B2351C" w:rsidRPr="00847F8D" w:rsidRDefault="00B2351C" w:rsidP="00324562">
      <w:pPr>
        <w:spacing w:after="0" w:line="240" w:lineRule="auto"/>
      </w:pPr>
    </w:p>
    <w:p w14:paraId="4525839F" w14:textId="77777777" w:rsidR="00B2351C" w:rsidRPr="00847F8D" w:rsidRDefault="00B2351C" w:rsidP="00324562">
      <w:pPr>
        <w:spacing w:after="0" w:line="240" w:lineRule="auto"/>
      </w:pPr>
    </w:p>
    <w:p w14:paraId="4B80FEBF" w14:textId="44FC86AC" w:rsidR="00757A3D" w:rsidRDefault="00757A3D" w:rsidP="00757A3D">
      <w:pPr>
        <w:spacing w:after="0" w:line="240" w:lineRule="auto"/>
        <w:jc w:val="both"/>
        <w:rPr>
          <w:rFonts w:ascii="Times New Roman" w:hAnsi="Times New Roman" w:cs="Times New Roman"/>
        </w:rPr>
      </w:pPr>
      <w:r>
        <w:rPr>
          <w:rFonts w:ascii="Times New Roman" w:hAnsi="Times New Roman" w:cs="Times New Roman"/>
        </w:rPr>
        <w:t xml:space="preserve">      </w:t>
      </w:r>
      <w:r w:rsidR="00C918A1" w:rsidRPr="00FF28A9">
        <w:rPr>
          <w:rFonts w:ascii="Times New Roman" w:hAnsi="Times New Roman" w:cs="Times New Roman"/>
        </w:rPr>
        <w:t>ZAMAWIAJĄCY</w:t>
      </w:r>
      <w:r w:rsidR="00C918A1" w:rsidRPr="00FF28A9">
        <w:rPr>
          <w:rFonts w:ascii="Times New Roman" w:hAnsi="Times New Roman" w:cs="Times New Roman"/>
        </w:rPr>
        <w:tab/>
      </w:r>
      <w:r w:rsidR="00B2351C" w:rsidRPr="00FF28A9">
        <w:rPr>
          <w:rFonts w:ascii="Times New Roman" w:hAnsi="Times New Roman" w:cs="Times New Roman"/>
        </w:rPr>
        <w:tab/>
      </w:r>
      <w:r w:rsidR="00B2351C" w:rsidRPr="00FF28A9">
        <w:rPr>
          <w:rFonts w:ascii="Times New Roman" w:hAnsi="Times New Roman" w:cs="Times New Roman"/>
        </w:rPr>
        <w:tab/>
      </w:r>
      <w:r w:rsidR="00B2351C" w:rsidRPr="00FF28A9">
        <w:rPr>
          <w:rFonts w:ascii="Times New Roman" w:hAnsi="Times New Roman" w:cs="Times New Roman"/>
        </w:rPr>
        <w:tab/>
      </w:r>
      <w:r w:rsidR="00B2351C" w:rsidRPr="00FF28A9">
        <w:rPr>
          <w:rFonts w:ascii="Times New Roman" w:hAnsi="Times New Roman" w:cs="Times New Roman"/>
        </w:rPr>
        <w:tab/>
      </w:r>
      <w:r>
        <w:rPr>
          <w:rFonts w:ascii="Times New Roman" w:hAnsi="Times New Roman" w:cs="Times New Roman"/>
        </w:rPr>
        <w:t xml:space="preserve">             </w:t>
      </w:r>
      <w:r w:rsidR="00B2351C" w:rsidRPr="00FF28A9">
        <w:rPr>
          <w:rFonts w:ascii="Times New Roman" w:hAnsi="Times New Roman" w:cs="Times New Roman"/>
        </w:rPr>
        <w:tab/>
      </w:r>
      <w:r w:rsidR="00B2351C" w:rsidRPr="00FF28A9">
        <w:rPr>
          <w:rFonts w:ascii="Times New Roman" w:hAnsi="Times New Roman" w:cs="Times New Roman"/>
        </w:rPr>
        <w:tab/>
      </w:r>
      <w:r w:rsidR="00C918A1" w:rsidRPr="00FF28A9">
        <w:rPr>
          <w:rFonts w:ascii="Times New Roman" w:hAnsi="Times New Roman" w:cs="Times New Roman"/>
        </w:rPr>
        <w:t>WYKONAWCA</w:t>
      </w:r>
    </w:p>
    <w:p w14:paraId="6F0CF1ED" w14:textId="77777777" w:rsidR="00757A3D" w:rsidRDefault="00757A3D" w:rsidP="00757A3D">
      <w:pPr>
        <w:spacing w:after="0" w:line="240" w:lineRule="auto"/>
        <w:jc w:val="both"/>
        <w:rPr>
          <w:rFonts w:ascii="Times New Roman" w:hAnsi="Times New Roman" w:cs="Times New Roman"/>
        </w:rPr>
      </w:pPr>
    </w:p>
    <w:p w14:paraId="1708681F" w14:textId="77777777" w:rsidR="00757A3D" w:rsidRDefault="00757A3D" w:rsidP="00757A3D">
      <w:pPr>
        <w:spacing w:after="0" w:line="240" w:lineRule="auto"/>
        <w:jc w:val="both"/>
        <w:rPr>
          <w:rFonts w:ascii="Times New Roman" w:hAnsi="Times New Roman" w:cs="Times New Roman"/>
        </w:rPr>
      </w:pPr>
    </w:p>
    <w:p w14:paraId="59EE47A9" w14:textId="77777777" w:rsidR="00757A3D" w:rsidRDefault="00757A3D" w:rsidP="00757A3D">
      <w:pPr>
        <w:spacing w:after="0" w:line="240" w:lineRule="auto"/>
        <w:jc w:val="both"/>
        <w:rPr>
          <w:rFonts w:ascii="Times New Roman" w:hAnsi="Times New Roman" w:cs="Times New Roman"/>
        </w:rPr>
      </w:pPr>
      <w:r>
        <w:rPr>
          <w:rFonts w:ascii="Times New Roman" w:hAnsi="Times New Roman" w:cs="Times New Roman"/>
        </w:rPr>
        <w:t>……………………………..                                                                          ………………………………</w:t>
      </w:r>
    </w:p>
    <w:p w14:paraId="24BC7DAF" w14:textId="4666D8D3" w:rsidR="000B5D09" w:rsidRDefault="00757A3D" w:rsidP="00757A3D">
      <w:pPr>
        <w:spacing w:after="0" w:line="240" w:lineRule="auto"/>
        <w:jc w:val="both"/>
        <w:rPr>
          <w:rFonts w:ascii="Times New Roman" w:hAnsi="Times New Roman" w:cs="Times New Roman"/>
          <w:vertAlign w:val="superscript"/>
        </w:rPr>
      </w:pPr>
      <w:r>
        <w:rPr>
          <w:rFonts w:ascii="Times New Roman" w:hAnsi="Times New Roman" w:cs="Times New Roman"/>
          <w:vertAlign w:val="superscript"/>
        </w:rPr>
        <w:t xml:space="preserve">                       </w:t>
      </w:r>
      <w:r w:rsidRPr="00757A3D">
        <w:rPr>
          <w:rFonts w:ascii="Times New Roman" w:hAnsi="Times New Roman" w:cs="Times New Roman"/>
          <w:vertAlign w:val="superscript"/>
        </w:rPr>
        <w:t>data i podpis</w:t>
      </w:r>
      <w:r w:rsidR="00B2351C" w:rsidRPr="00757A3D">
        <w:rPr>
          <w:vertAlign w:val="superscript"/>
        </w:rPr>
        <w:tab/>
      </w:r>
      <w:r w:rsidR="00B2351C" w:rsidRPr="00757A3D">
        <w:rPr>
          <w:vertAlign w:val="superscript"/>
        </w:rPr>
        <w:tab/>
      </w:r>
      <w:r>
        <w:rPr>
          <w:vertAlign w:val="superscript"/>
        </w:rPr>
        <w:t xml:space="preserve">                                                                                                                                                         </w:t>
      </w:r>
      <w:r w:rsidRPr="00757A3D">
        <w:rPr>
          <w:rFonts w:ascii="Times New Roman" w:hAnsi="Times New Roman" w:cs="Times New Roman"/>
          <w:vertAlign w:val="superscript"/>
        </w:rPr>
        <w:t>data i podpis</w:t>
      </w:r>
    </w:p>
    <w:p w14:paraId="684EE8A7" w14:textId="77777777" w:rsidR="00757A3D" w:rsidRDefault="00757A3D" w:rsidP="00757A3D">
      <w:pPr>
        <w:spacing w:after="0" w:line="240" w:lineRule="auto"/>
        <w:jc w:val="both"/>
        <w:rPr>
          <w:rFonts w:ascii="Times New Roman" w:hAnsi="Times New Roman" w:cs="Times New Roman"/>
          <w:vertAlign w:val="superscript"/>
        </w:rPr>
      </w:pPr>
    </w:p>
    <w:p w14:paraId="4DC7889F" w14:textId="77777777" w:rsidR="00757A3D" w:rsidRDefault="00757A3D" w:rsidP="00757A3D">
      <w:pPr>
        <w:spacing w:after="0" w:line="240" w:lineRule="auto"/>
        <w:jc w:val="both"/>
        <w:rPr>
          <w:rFonts w:ascii="Times New Roman" w:hAnsi="Times New Roman" w:cs="Times New Roman"/>
        </w:rPr>
      </w:pPr>
      <w:r>
        <w:rPr>
          <w:rFonts w:ascii="Times New Roman" w:hAnsi="Times New Roman" w:cs="Times New Roman"/>
        </w:rPr>
        <w:t>……………………………..                                                                          ………………………………</w:t>
      </w:r>
    </w:p>
    <w:p w14:paraId="7AD1281B" w14:textId="77777777" w:rsidR="00757A3D" w:rsidRPr="00757A3D" w:rsidRDefault="00757A3D" w:rsidP="00757A3D">
      <w:pPr>
        <w:spacing w:after="0" w:line="240" w:lineRule="auto"/>
        <w:jc w:val="both"/>
        <w:rPr>
          <w:rFonts w:ascii="Times New Roman" w:hAnsi="Times New Roman" w:cs="Times New Roman"/>
          <w:vertAlign w:val="superscript"/>
        </w:rPr>
      </w:pPr>
      <w:r>
        <w:rPr>
          <w:rFonts w:ascii="Times New Roman" w:hAnsi="Times New Roman" w:cs="Times New Roman"/>
          <w:vertAlign w:val="superscript"/>
        </w:rPr>
        <w:t xml:space="preserve">                       </w:t>
      </w:r>
      <w:r w:rsidRPr="00757A3D">
        <w:rPr>
          <w:rFonts w:ascii="Times New Roman" w:hAnsi="Times New Roman" w:cs="Times New Roman"/>
          <w:vertAlign w:val="superscript"/>
        </w:rPr>
        <w:t>data i podpis</w:t>
      </w:r>
      <w:r w:rsidRPr="00757A3D">
        <w:rPr>
          <w:vertAlign w:val="superscript"/>
        </w:rPr>
        <w:tab/>
      </w:r>
      <w:r w:rsidRPr="00757A3D">
        <w:rPr>
          <w:vertAlign w:val="superscript"/>
        </w:rPr>
        <w:tab/>
      </w:r>
      <w:r>
        <w:rPr>
          <w:vertAlign w:val="superscript"/>
        </w:rPr>
        <w:t xml:space="preserve">                                                                                                                                                         </w:t>
      </w:r>
      <w:r w:rsidRPr="00757A3D">
        <w:rPr>
          <w:rFonts w:ascii="Times New Roman" w:hAnsi="Times New Roman" w:cs="Times New Roman"/>
          <w:vertAlign w:val="superscript"/>
        </w:rPr>
        <w:t>data i podpis</w:t>
      </w:r>
    </w:p>
    <w:p w14:paraId="11A6F9BD" w14:textId="77777777" w:rsidR="00757A3D" w:rsidRPr="00757A3D" w:rsidRDefault="00757A3D" w:rsidP="00757A3D">
      <w:pPr>
        <w:spacing w:after="0" w:line="240" w:lineRule="auto"/>
        <w:jc w:val="both"/>
        <w:rPr>
          <w:rFonts w:ascii="Times New Roman" w:hAnsi="Times New Roman" w:cs="Times New Roman"/>
          <w:vertAlign w:val="superscript"/>
        </w:rPr>
      </w:pPr>
    </w:p>
    <w:sectPr w:rsidR="00757A3D" w:rsidRPr="00757A3D" w:rsidSect="00D12CCC">
      <w:headerReference w:type="default" r:id="rId14"/>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7886A" w14:textId="77777777" w:rsidR="00AB5534" w:rsidRDefault="00AB5534" w:rsidP="0060226F">
      <w:pPr>
        <w:spacing w:after="0" w:line="240" w:lineRule="auto"/>
      </w:pPr>
      <w:r>
        <w:separator/>
      </w:r>
    </w:p>
  </w:endnote>
  <w:endnote w:type="continuationSeparator" w:id="0">
    <w:p w14:paraId="446772E5" w14:textId="77777777" w:rsidR="00AB5534" w:rsidRDefault="00AB5534" w:rsidP="00602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950134"/>
      <w:docPartObj>
        <w:docPartGallery w:val="Page Numbers (Bottom of Page)"/>
        <w:docPartUnique/>
      </w:docPartObj>
    </w:sdtPr>
    <w:sdtContent>
      <w:p w14:paraId="050FAC50" w14:textId="77777777" w:rsidR="009E6229" w:rsidRDefault="009E6229">
        <w:pPr>
          <w:pStyle w:val="Stopka"/>
          <w:jc w:val="center"/>
        </w:pPr>
        <w:r>
          <w:fldChar w:fldCharType="begin"/>
        </w:r>
        <w:r>
          <w:instrText>PAGE   \* MERGEFORMAT</w:instrText>
        </w:r>
        <w:r>
          <w:fldChar w:fldCharType="separate"/>
        </w:r>
        <w:r>
          <w:t>2</w:t>
        </w:r>
        <w:r>
          <w:fldChar w:fldCharType="end"/>
        </w:r>
      </w:p>
    </w:sdtContent>
  </w:sdt>
  <w:p w14:paraId="45522558" w14:textId="77777777" w:rsidR="009E6229" w:rsidRDefault="009E622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A004B" w14:textId="77777777" w:rsidR="00AB5534" w:rsidRDefault="00AB5534" w:rsidP="0060226F">
      <w:pPr>
        <w:spacing w:after="0" w:line="240" w:lineRule="auto"/>
      </w:pPr>
      <w:r>
        <w:separator/>
      </w:r>
    </w:p>
  </w:footnote>
  <w:footnote w:type="continuationSeparator" w:id="0">
    <w:p w14:paraId="6A11F410" w14:textId="77777777" w:rsidR="00AB5534" w:rsidRDefault="00AB5534" w:rsidP="006022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1E7E1" w14:textId="77777777" w:rsidR="0060226F" w:rsidRDefault="0060226F" w:rsidP="0060226F">
    <w:pPr>
      <w:pStyle w:val="Nagwek"/>
    </w:pPr>
    <w:r>
      <w:tab/>
    </w:r>
    <w:r>
      <w:tab/>
      <w:t xml:space="preserve">             </w:t>
    </w:r>
  </w:p>
  <w:p w14:paraId="5739856B" w14:textId="77777777" w:rsidR="0060226F" w:rsidRDefault="0060226F" w:rsidP="0060226F">
    <w:pPr>
      <w:pStyle w:val="Nagwek"/>
    </w:pPr>
  </w:p>
  <w:p w14:paraId="54C03C40" w14:textId="77777777" w:rsidR="0060226F" w:rsidRDefault="0060226F" w:rsidP="0060226F">
    <w:pPr>
      <w:pStyle w:val="Nagwek"/>
      <w:tabs>
        <w:tab w:val="left" w:pos="6521"/>
      </w:tabs>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lvl w:ilvl="0">
      <w:start w:val="1"/>
      <w:numFmt w:val="decimal"/>
      <w:lvlText w:val="%1."/>
      <w:lvlJc w:val="left"/>
      <w:pPr>
        <w:tabs>
          <w:tab w:val="num" w:pos="360"/>
        </w:tabs>
        <w:ind w:left="360" w:hanging="360"/>
      </w:pPr>
    </w:lvl>
  </w:abstractNum>
  <w:abstractNum w:abstractNumId="1" w15:restartNumberingAfterBreak="0">
    <w:nsid w:val="0000000E"/>
    <w:multiLevelType w:val="singleLevel"/>
    <w:tmpl w:val="0000000E"/>
    <w:name w:val="WW8Num14"/>
    <w:lvl w:ilvl="0">
      <w:start w:val="1"/>
      <w:numFmt w:val="decimal"/>
      <w:lvlText w:val="%1."/>
      <w:lvlJc w:val="left"/>
      <w:pPr>
        <w:tabs>
          <w:tab w:val="num" w:pos="0"/>
        </w:tabs>
        <w:ind w:left="720" w:hanging="360"/>
      </w:pPr>
    </w:lvl>
  </w:abstractNum>
  <w:abstractNum w:abstractNumId="2" w15:restartNumberingAfterBreak="0">
    <w:nsid w:val="00000010"/>
    <w:multiLevelType w:val="singleLevel"/>
    <w:tmpl w:val="00000010"/>
    <w:name w:val="WW8Num29"/>
    <w:lvl w:ilvl="0">
      <w:start w:val="1"/>
      <w:numFmt w:val="decimal"/>
      <w:lvlText w:val="%1."/>
      <w:lvlJc w:val="left"/>
      <w:pPr>
        <w:tabs>
          <w:tab w:val="num" w:pos="0"/>
        </w:tabs>
        <w:ind w:left="720" w:hanging="360"/>
      </w:pPr>
    </w:lvl>
  </w:abstractNum>
  <w:abstractNum w:abstractNumId="3" w15:restartNumberingAfterBreak="0">
    <w:nsid w:val="004E6D9C"/>
    <w:multiLevelType w:val="hybridMultilevel"/>
    <w:tmpl w:val="7E7CCC5E"/>
    <w:lvl w:ilvl="0" w:tplc="9E98A87E">
      <w:start w:val="1"/>
      <w:numFmt w:val="decimal"/>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28010BD"/>
    <w:multiLevelType w:val="hybridMultilevel"/>
    <w:tmpl w:val="C6E48E98"/>
    <w:lvl w:ilvl="0" w:tplc="65002A98">
      <w:start w:val="1"/>
      <w:numFmt w:val="decimal"/>
      <w:lvlText w:val="%1."/>
      <w:lvlJc w:val="left"/>
      <w:pPr>
        <w:ind w:left="1095" w:hanging="7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FE4037"/>
    <w:multiLevelType w:val="hybridMultilevel"/>
    <w:tmpl w:val="6C0227B8"/>
    <w:lvl w:ilvl="0" w:tplc="782A85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D97A68"/>
    <w:multiLevelType w:val="hybridMultilevel"/>
    <w:tmpl w:val="7D52571E"/>
    <w:lvl w:ilvl="0" w:tplc="06CE84F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156D52"/>
    <w:multiLevelType w:val="hybridMultilevel"/>
    <w:tmpl w:val="5A224D4E"/>
    <w:lvl w:ilvl="0" w:tplc="D6D64750">
      <w:start w:val="1"/>
      <w:numFmt w:val="decimal"/>
      <w:lvlText w:val="%1."/>
      <w:lvlJc w:val="left"/>
      <w:pPr>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C3A4826"/>
    <w:multiLevelType w:val="hybridMultilevel"/>
    <w:tmpl w:val="177C44A4"/>
    <w:lvl w:ilvl="0" w:tplc="00000010">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D821DD"/>
    <w:multiLevelType w:val="hybridMultilevel"/>
    <w:tmpl w:val="8C74A41A"/>
    <w:lvl w:ilvl="0" w:tplc="D2327D1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E1C3F3E"/>
    <w:multiLevelType w:val="hybridMultilevel"/>
    <w:tmpl w:val="8698E198"/>
    <w:lvl w:ilvl="0" w:tplc="37AE932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A52437"/>
    <w:multiLevelType w:val="hybridMultilevel"/>
    <w:tmpl w:val="3340942C"/>
    <w:lvl w:ilvl="0" w:tplc="65002A98">
      <w:start w:val="1"/>
      <w:numFmt w:val="decimal"/>
      <w:lvlText w:val="%1."/>
      <w:lvlJc w:val="left"/>
      <w:pPr>
        <w:ind w:left="1095" w:hanging="735"/>
      </w:pPr>
      <w:rPr>
        <w:rFonts w:hint="default"/>
      </w:rPr>
    </w:lvl>
    <w:lvl w:ilvl="1" w:tplc="D26C2CC0">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5735AF6"/>
    <w:multiLevelType w:val="hybridMultilevel"/>
    <w:tmpl w:val="B00A1CD4"/>
    <w:lvl w:ilvl="0" w:tplc="06CE84FE">
      <w:start w:val="1"/>
      <w:numFmt w:val="decimal"/>
      <w:lvlText w:val="%1."/>
      <w:lvlJc w:val="left"/>
      <w:pPr>
        <w:ind w:left="1065" w:hanging="705"/>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C64E05"/>
    <w:multiLevelType w:val="hybridMultilevel"/>
    <w:tmpl w:val="B76E6598"/>
    <w:lvl w:ilvl="0" w:tplc="D2327D1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EB4E6A"/>
    <w:multiLevelType w:val="hybridMultilevel"/>
    <w:tmpl w:val="1E32D1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F7C7135"/>
    <w:multiLevelType w:val="multilevel"/>
    <w:tmpl w:val="17B4B168"/>
    <w:lvl w:ilvl="0">
      <w:start w:val="3"/>
      <w:numFmt w:val="none"/>
      <w:lvlText w:val="3."/>
      <w:lvlJc w:val="left"/>
      <w:pPr>
        <w:tabs>
          <w:tab w:val="num" w:pos="360"/>
        </w:tabs>
        <w:ind w:left="360" w:hanging="360"/>
      </w:pPr>
      <w:rPr>
        <w:rFonts w:hint="default"/>
      </w:rPr>
    </w:lvl>
    <w:lvl w:ilvl="1">
      <w:start w:val="1"/>
      <w:numFmt w:val="decimal"/>
      <w:lvlText w:val="%2."/>
      <w:lvlJc w:val="left"/>
      <w:pPr>
        <w:tabs>
          <w:tab w:val="num" w:pos="792"/>
        </w:tabs>
        <w:ind w:left="792" w:hanging="432"/>
      </w:pPr>
      <w:rPr>
        <w:rFonts w:ascii="Times New Roman" w:eastAsia="Times New Roman" w:hAnsi="Times New Roman"/>
        <w:b w:val="0"/>
        <w:bCs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306A02F2"/>
    <w:multiLevelType w:val="hybridMultilevel"/>
    <w:tmpl w:val="F4AC24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0A27206"/>
    <w:multiLevelType w:val="hybridMultilevel"/>
    <w:tmpl w:val="45C0598E"/>
    <w:lvl w:ilvl="0" w:tplc="D2327D1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210D3D"/>
    <w:multiLevelType w:val="hybridMultilevel"/>
    <w:tmpl w:val="2B720368"/>
    <w:lvl w:ilvl="0" w:tplc="D2327D1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B0A4096"/>
    <w:multiLevelType w:val="hybridMultilevel"/>
    <w:tmpl w:val="E48A14C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EC0EE7"/>
    <w:multiLevelType w:val="hybridMultilevel"/>
    <w:tmpl w:val="B344C3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D43019F"/>
    <w:multiLevelType w:val="hybridMultilevel"/>
    <w:tmpl w:val="98E061C2"/>
    <w:lvl w:ilvl="0" w:tplc="0000000A">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2" w15:restartNumberingAfterBreak="0">
    <w:nsid w:val="3E1142A5"/>
    <w:multiLevelType w:val="hybridMultilevel"/>
    <w:tmpl w:val="08A05804"/>
    <w:lvl w:ilvl="0" w:tplc="5B425552">
      <w:start w:val="1"/>
      <w:numFmt w:val="bullet"/>
      <w:lvlText w:val="-"/>
      <w:lvlJc w:val="left"/>
      <w:pPr>
        <w:ind w:left="1440" w:hanging="360"/>
      </w:pPr>
      <w:rPr>
        <w:rFonts w:ascii="Times New Roman"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3EBD0D5B"/>
    <w:multiLevelType w:val="hybridMultilevel"/>
    <w:tmpl w:val="8FBE0AC2"/>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53D6CB4"/>
    <w:multiLevelType w:val="hybridMultilevel"/>
    <w:tmpl w:val="2F287860"/>
    <w:lvl w:ilvl="0" w:tplc="D2327D1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C00588A"/>
    <w:multiLevelType w:val="hybridMultilevel"/>
    <w:tmpl w:val="D63C366E"/>
    <w:lvl w:ilvl="0" w:tplc="D2327D1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E53100B"/>
    <w:multiLevelType w:val="hybridMultilevel"/>
    <w:tmpl w:val="97DC7A70"/>
    <w:lvl w:ilvl="0" w:tplc="E0247E52">
      <w:start w:val="1"/>
      <w:numFmt w:val="decimal"/>
      <w:lvlText w:val="%1)"/>
      <w:lvlJc w:val="left"/>
      <w:pPr>
        <w:tabs>
          <w:tab w:val="num" w:pos="720"/>
        </w:tabs>
        <w:ind w:left="720" w:hanging="360"/>
      </w:pPr>
      <w:rPr>
        <w:rFonts w:ascii="Times" w:hAnsi="Times" w:cs="Times New Roman" w:hint="default"/>
        <w:b w:val="0"/>
        <w:i w:val="0"/>
        <w:sz w:val="20"/>
      </w:rPr>
    </w:lvl>
    <w:lvl w:ilvl="1" w:tplc="D03C1BBA">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4ECA6961"/>
    <w:multiLevelType w:val="hybridMultilevel"/>
    <w:tmpl w:val="27AC79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FE70588"/>
    <w:multiLevelType w:val="hybridMultilevel"/>
    <w:tmpl w:val="907091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4A500BE"/>
    <w:multiLevelType w:val="hybridMultilevel"/>
    <w:tmpl w:val="30824372"/>
    <w:lvl w:ilvl="0" w:tplc="06CE84F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FF17968"/>
    <w:multiLevelType w:val="hybridMultilevel"/>
    <w:tmpl w:val="A9246E6C"/>
    <w:lvl w:ilvl="0" w:tplc="0415000F">
      <w:start w:val="1"/>
      <w:numFmt w:val="decimal"/>
      <w:lvlText w:val="%1."/>
      <w:lvlJc w:val="left"/>
      <w:pPr>
        <w:ind w:left="1866" w:hanging="360"/>
      </w:pPr>
    </w:lvl>
    <w:lvl w:ilvl="1" w:tplc="04150019">
      <w:start w:val="1"/>
      <w:numFmt w:val="lowerLetter"/>
      <w:lvlText w:val="%2."/>
      <w:lvlJc w:val="left"/>
      <w:pPr>
        <w:ind w:left="2586" w:hanging="360"/>
      </w:pPr>
    </w:lvl>
    <w:lvl w:ilvl="2" w:tplc="0415001B">
      <w:start w:val="1"/>
      <w:numFmt w:val="lowerRoman"/>
      <w:lvlText w:val="%3."/>
      <w:lvlJc w:val="right"/>
      <w:pPr>
        <w:ind w:left="3306" w:hanging="180"/>
      </w:pPr>
    </w:lvl>
    <w:lvl w:ilvl="3" w:tplc="0415000F">
      <w:start w:val="1"/>
      <w:numFmt w:val="decimal"/>
      <w:lvlText w:val="%4."/>
      <w:lvlJc w:val="left"/>
      <w:pPr>
        <w:ind w:left="4026" w:hanging="360"/>
      </w:pPr>
    </w:lvl>
    <w:lvl w:ilvl="4" w:tplc="04150019">
      <w:start w:val="1"/>
      <w:numFmt w:val="lowerLetter"/>
      <w:lvlText w:val="%5."/>
      <w:lvlJc w:val="left"/>
      <w:pPr>
        <w:ind w:left="4746" w:hanging="360"/>
      </w:pPr>
    </w:lvl>
    <w:lvl w:ilvl="5" w:tplc="0415001B">
      <w:start w:val="1"/>
      <w:numFmt w:val="lowerRoman"/>
      <w:lvlText w:val="%6."/>
      <w:lvlJc w:val="right"/>
      <w:pPr>
        <w:ind w:left="5466" w:hanging="180"/>
      </w:pPr>
    </w:lvl>
    <w:lvl w:ilvl="6" w:tplc="0415000F">
      <w:start w:val="1"/>
      <w:numFmt w:val="decimal"/>
      <w:lvlText w:val="%7."/>
      <w:lvlJc w:val="left"/>
      <w:pPr>
        <w:ind w:left="6186" w:hanging="360"/>
      </w:pPr>
    </w:lvl>
    <w:lvl w:ilvl="7" w:tplc="04150019">
      <w:start w:val="1"/>
      <w:numFmt w:val="lowerLetter"/>
      <w:lvlText w:val="%8."/>
      <w:lvlJc w:val="left"/>
      <w:pPr>
        <w:ind w:left="6906" w:hanging="360"/>
      </w:pPr>
    </w:lvl>
    <w:lvl w:ilvl="8" w:tplc="0415001B">
      <w:start w:val="1"/>
      <w:numFmt w:val="lowerRoman"/>
      <w:lvlText w:val="%9."/>
      <w:lvlJc w:val="right"/>
      <w:pPr>
        <w:ind w:left="7626" w:hanging="180"/>
      </w:pPr>
    </w:lvl>
  </w:abstractNum>
  <w:abstractNum w:abstractNumId="31" w15:restartNumberingAfterBreak="0">
    <w:nsid w:val="66715B28"/>
    <w:multiLevelType w:val="hybridMultilevel"/>
    <w:tmpl w:val="545CE7AC"/>
    <w:lvl w:ilvl="0" w:tplc="D2327D1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5FD486B"/>
    <w:multiLevelType w:val="hybridMultilevel"/>
    <w:tmpl w:val="6038B5F0"/>
    <w:lvl w:ilvl="0" w:tplc="D2327D1C">
      <w:start w:val="1"/>
      <w:numFmt w:val="decimal"/>
      <w:lvlText w:val="%1."/>
      <w:lvlJc w:val="left"/>
      <w:pPr>
        <w:ind w:left="705" w:hanging="705"/>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76ED3738"/>
    <w:multiLevelType w:val="hybridMultilevel"/>
    <w:tmpl w:val="1BF4D524"/>
    <w:lvl w:ilvl="0" w:tplc="D2327D1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7664BC6"/>
    <w:multiLevelType w:val="hybridMultilevel"/>
    <w:tmpl w:val="B88EBB2A"/>
    <w:lvl w:ilvl="0" w:tplc="DF76771A">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7AF310D0"/>
    <w:multiLevelType w:val="hybridMultilevel"/>
    <w:tmpl w:val="0A7A2C42"/>
    <w:lvl w:ilvl="0" w:tplc="D2327D1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F2B6DDE"/>
    <w:multiLevelType w:val="hybridMultilevel"/>
    <w:tmpl w:val="F01CFDF6"/>
    <w:lvl w:ilvl="0" w:tplc="04150001">
      <w:start w:val="1"/>
      <w:numFmt w:val="bullet"/>
      <w:lvlText w:val=""/>
      <w:lvlJc w:val="left"/>
      <w:pPr>
        <w:tabs>
          <w:tab w:val="num" w:pos="1776"/>
        </w:tabs>
        <w:ind w:left="1776" w:hanging="360"/>
      </w:pPr>
      <w:rPr>
        <w:rFonts w:ascii="Symbol" w:hAnsi="Symbol" w:hint="default"/>
      </w:rPr>
    </w:lvl>
    <w:lvl w:ilvl="1" w:tplc="04150003">
      <w:start w:val="1"/>
      <w:numFmt w:val="bullet"/>
      <w:lvlText w:val="o"/>
      <w:lvlJc w:val="left"/>
      <w:pPr>
        <w:tabs>
          <w:tab w:val="num" w:pos="2496"/>
        </w:tabs>
        <w:ind w:left="2496" w:hanging="360"/>
      </w:pPr>
      <w:rPr>
        <w:rFonts w:ascii="Courier New" w:hAnsi="Courier New" w:cs="Courier New" w:hint="default"/>
      </w:rPr>
    </w:lvl>
    <w:lvl w:ilvl="2" w:tplc="04150001">
      <w:start w:val="1"/>
      <w:numFmt w:val="bullet"/>
      <w:lvlText w:val=""/>
      <w:lvlJc w:val="left"/>
      <w:pPr>
        <w:tabs>
          <w:tab w:val="num" w:pos="3216"/>
        </w:tabs>
        <w:ind w:left="3216" w:hanging="360"/>
      </w:pPr>
      <w:rPr>
        <w:rFonts w:ascii="Symbol" w:hAnsi="Symbol" w:hint="default"/>
      </w:rPr>
    </w:lvl>
    <w:lvl w:ilvl="3" w:tplc="04150001" w:tentative="1">
      <w:start w:val="1"/>
      <w:numFmt w:val="bullet"/>
      <w:lvlText w:val=""/>
      <w:lvlJc w:val="left"/>
      <w:pPr>
        <w:tabs>
          <w:tab w:val="num" w:pos="3936"/>
        </w:tabs>
        <w:ind w:left="3936" w:hanging="360"/>
      </w:pPr>
      <w:rPr>
        <w:rFonts w:ascii="Symbol" w:hAnsi="Symbol" w:hint="default"/>
      </w:rPr>
    </w:lvl>
    <w:lvl w:ilvl="4" w:tplc="04150003" w:tentative="1">
      <w:start w:val="1"/>
      <w:numFmt w:val="bullet"/>
      <w:lvlText w:val="o"/>
      <w:lvlJc w:val="left"/>
      <w:pPr>
        <w:tabs>
          <w:tab w:val="num" w:pos="4656"/>
        </w:tabs>
        <w:ind w:left="4656" w:hanging="360"/>
      </w:pPr>
      <w:rPr>
        <w:rFonts w:ascii="Courier New" w:hAnsi="Courier New" w:cs="Courier New" w:hint="default"/>
      </w:rPr>
    </w:lvl>
    <w:lvl w:ilvl="5" w:tplc="04150005" w:tentative="1">
      <w:start w:val="1"/>
      <w:numFmt w:val="bullet"/>
      <w:lvlText w:val=""/>
      <w:lvlJc w:val="left"/>
      <w:pPr>
        <w:tabs>
          <w:tab w:val="num" w:pos="5376"/>
        </w:tabs>
        <w:ind w:left="5376" w:hanging="360"/>
      </w:pPr>
      <w:rPr>
        <w:rFonts w:ascii="Wingdings" w:hAnsi="Wingdings" w:hint="default"/>
      </w:rPr>
    </w:lvl>
    <w:lvl w:ilvl="6" w:tplc="04150001" w:tentative="1">
      <w:start w:val="1"/>
      <w:numFmt w:val="bullet"/>
      <w:lvlText w:val=""/>
      <w:lvlJc w:val="left"/>
      <w:pPr>
        <w:tabs>
          <w:tab w:val="num" w:pos="6096"/>
        </w:tabs>
        <w:ind w:left="6096" w:hanging="360"/>
      </w:pPr>
      <w:rPr>
        <w:rFonts w:ascii="Symbol" w:hAnsi="Symbol" w:hint="default"/>
      </w:rPr>
    </w:lvl>
    <w:lvl w:ilvl="7" w:tplc="04150003" w:tentative="1">
      <w:start w:val="1"/>
      <w:numFmt w:val="bullet"/>
      <w:lvlText w:val="o"/>
      <w:lvlJc w:val="left"/>
      <w:pPr>
        <w:tabs>
          <w:tab w:val="num" w:pos="6816"/>
        </w:tabs>
        <w:ind w:left="6816" w:hanging="360"/>
      </w:pPr>
      <w:rPr>
        <w:rFonts w:ascii="Courier New" w:hAnsi="Courier New" w:cs="Courier New" w:hint="default"/>
      </w:rPr>
    </w:lvl>
    <w:lvl w:ilvl="8" w:tplc="04150005" w:tentative="1">
      <w:start w:val="1"/>
      <w:numFmt w:val="bullet"/>
      <w:lvlText w:val=""/>
      <w:lvlJc w:val="left"/>
      <w:pPr>
        <w:tabs>
          <w:tab w:val="num" w:pos="7536"/>
        </w:tabs>
        <w:ind w:left="7536" w:hanging="360"/>
      </w:pPr>
      <w:rPr>
        <w:rFonts w:ascii="Wingdings" w:hAnsi="Wingdings" w:hint="default"/>
      </w:rPr>
    </w:lvl>
  </w:abstractNum>
  <w:num w:numId="1" w16cid:durableId="942684156">
    <w:abstractNumId w:val="27"/>
  </w:num>
  <w:num w:numId="2" w16cid:durableId="2145149725">
    <w:abstractNumId w:val="10"/>
  </w:num>
  <w:num w:numId="3" w16cid:durableId="817915235">
    <w:abstractNumId w:val="12"/>
  </w:num>
  <w:num w:numId="4" w16cid:durableId="513305854">
    <w:abstractNumId w:val="36"/>
  </w:num>
  <w:num w:numId="5" w16cid:durableId="632560858">
    <w:abstractNumId w:val="23"/>
  </w:num>
  <w:num w:numId="6" w16cid:durableId="1567300277">
    <w:abstractNumId w:val="6"/>
  </w:num>
  <w:num w:numId="7" w16cid:durableId="493763447">
    <w:abstractNumId w:val="29"/>
  </w:num>
  <w:num w:numId="8" w16cid:durableId="314840633">
    <w:abstractNumId w:val="18"/>
  </w:num>
  <w:num w:numId="9" w16cid:durableId="139467220">
    <w:abstractNumId w:val="25"/>
  </w:num>
  <w:num w:numId="10" w16cid:durableId="878014517">
    <w:abstractNumId w:val="24"/>
  </w:num>
  <w:num w:numId="11" w16cid:durableId="783616279">
    <w:abstractNumId w:val="9"/>
  </w:num>
  <w:num w:numId="12" w16cid:durableId="1455249552">
    <w:abstractNumId w:val="33"/>
  </w:num>
  <w:num w:numId="13" w16cid:durableId="1411610962">
    <w:abstractNumId w:val="11"/>
  </w:num>
  <w:num w:numId="14" w16cid:durableId="1325817573">
    <w:abstractNumId w:val="4"/>
  </w:num>
  <w:num w:numId="15" w16cid:durableId="1947300870">
    <w:abstractNumId w:val="32"/>
  </w:num>
  <w:num w:numId="16" w16cid:durableId="1682969628">
    <w:abstractNumId w:val="17"/>
  </w:num>
  <w:num w:numId="17" w16cid:durableId="160438136">
    <w:abstractNumId w:val="35"/>
  </w:num>
  <w:num w:numId="18" w16cid:durableId="232006020">
    <w:abstractNumId w:val="13"/>
  </w:num>
  <w:num w:numId="19" w16cid:durableId="841941127">
    <w:abstractNumId w:val="31"/>
  </w:num>
  <w:num w:numId="20" w16cid:durableId="1650016526">
    <w:abstractNumId w:val="14"/>
  </w:num>
  <w:num w:numId="21" w16cid:durableId="1597471699">
    <w:abstractNumId w:val="0"/>
  </w:num>
  <w:num w:numId="22" w16cid:durableId="1820030822">
    <w:abstractNumId w:val="7"/>
  </w:num>
  <w:num w:numId="23" w16cid:durableId="617495907">
    <w:abstractNumId w:val="5"/>
  </w:num>
  <w:num w:numId="24" w16cid:durableId="1305697935">
    <w:abstractNumId w:val="22"/>
  </w:num>
  <w:num w:numId="25" w16cid:durableId="151801982">
    <w:abstractNumId w:val="34"/>
  </w:num>
  <w:num w:numId="26" w16cid:durableId="324206895">
    <w:abstractNumId w:val="1"/>
    <w:lvlOverride w:ilvl="0">
      <w:startOverride w:val="1"/>
    </w:lvlOverride>
  </w:num>
  <w:num w:numId="27" w16cid:durableId="4980840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83555735">
    <w:abstractNumId w:val="2"/>
    <w:lvlOverride w:ilvl="0">
      <w:startOverride w:val="1"/>
    </w:lvlOverride>
  </w:num>
  <w:num w:numId="29" w16cid:durableId="15223584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3893488">
    <w:abstractNumId w:val="16"/>
  </w:num>
  <w:num w:numId="31" w16cid:durableId="9108869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5366059">
    <w:abstractNumId w:val="8"/>
  </w:num>
  <w:num w:numId="33" w16cid:durableId="418136541">
    <w:abstractNumId w:val="19"/>
  </w:num>
  <w:num w:numId="34" w16cid:durableId="1866209232">
    <w:abstractNumId w:val="28"/>
  </w:num>
  <w:num w:numId="35" w16cid:durableId="515309981">
    <w:abstractNumId w:val="3"/>
  </w:num>
  <w:num w:numId="36" w16cid:durableId="1895117773">
    <w:abstractNumId w:val="20"/>
  </w:num>
  <w:num w:numId="37" w16cid:durableId="73257985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8A1"/>
    <w:rsid w:val="000023AF"/>
    <w:rsid w:val="00023136"/>
    <w:rsid w:val="00032984"/>
    <w:rsid w:val="00035B7F"/>
    <w:rsid w:val="00085821"/>
    <w:rsid w:val="0009096C"/>
    <w:rsid w:val="0009538B"/>
    <w:rsid w:val="000A7D80"/>
    <w:rsid w:val="000B5D09"/>
    <w:rsid w:val="000B68B5"/>
    <w:rsid w:val="000C3830"/>
    <w:rsid w:val="000D5B6E"/>
    <w:rsid w:val="000E4820"/>
    <w:rsid w:val="00112D2B"/>
    <w:rsid w:val="0011711F"/>
    <w:rsid w:val="0013291A"/>
    <w:rsid w:val="00150402"/>
    <w:rsid w:val="00151F65"/>
    <w:rsid w:val="00156FDC"/>
    <w:rsid w:val="00171EFC"/>
    <w:rsid w:val="0017475B"/>
    <w:rsid w:val="00174C8A"/>
    <w:rsid w:val="00175A69"/>
    <w:rsid w:val="00180E46"/>
    <w:rsid w:val="00184F51"/>
    <w:rsid w:val="001859C9"/>
    <w:rsid w:val="00192602"/>
    <w:rsid w:val="001B12A1"/>
    <w:rsid w:val="001B2F4C"/>
    <w:rsid w:val="001B62A9"/>
    <w:rsid w:val="001B6B6E"/>
    <w:rsid w:val="001B7753"/>
    <w:rsid w:val="001C72E8"/>
    <w:rsid w:val="001D1C15"/>
    <w:rsid w:val="001F1617"/>
    <w:rsid w:val="00204D2C"/>
    <w:rsid w:val="00226372"/>
    <w:rsid w:val="0024295B"/>
    <w:rsid w:val="002750B6"/>
    <w:rsid w:val="00280F19"/>
    <w:rsid w:val="00290EC6"/>
    <w:rsid w:val="00293239"/>
    <w:rsid w:val="002978D4"/>
    <w:rsid w:val="002A0BBE"/>
    <w:rsid w:val="002A0BCE"/>
    <w:rsid w:val="002A2121"/>
    <w:rsid w:val="002A7411"/>
    <w:rsid w:val="002C50C8"/>
    <w:rsid w:val="002F3AA9"/>
    <w:rsid w:val="00324562"/>
    <w:rsid w:val="003322D7"/>
    <w:rsid w:val="0033614B"/>
    <w:rsid w:val="00336892"/>
    <w:rsid w:val="003471AB"/>
    <w:rsid w:val="00354A73"/>
    <w:rsid w:val="00364B86"/>
    <w:rsid w:val="00367E63"/>
    <w:rsid w:val="003814D7"/>
    <w:rsid w:val="003905B3"/>
    <w:rsid w:val="003B219F"/>
    <w:rsid w:val="003C5CA1"/>
    <w:rsid w:val="003E72F5"/>
    <w:rsid w:val="003F1FD3"/>
    <w:rsid w:val="003F76A2"/>
    <w:rsid w:val="00403339"/>
    <w:rsid w:val="00406F28"/>
    <w:rsid w:val="00414DD9"/>
    <w:rsid w:val="00424881"/>
    <w:rsid w:val="00470AE3"/>
    <w:rsid w:val="0047259E"/>
    <w:rsid w:val="00472AC5"/>
    <w:rsid w:val="00474E72"/>
    <w:rsid w:val="004C2FCB"/>
    <w:rsid w:val="004C567D"/>
    <w:rsid w:val="004F4838"/>
    <w:rsid w:val="004F5FC6"/>
    <w:rsid w:val="005136A8"/>
    <w:rsid w:val="0051612E"/>
    <w:rsid w:val="00522459"/>
    <w:rsid w:val="0052352D"/>
    <w:rsid w:val="0052696E"/>
    <w:rsid w:val="00536904"/>
    <w:rsid w:val="00554624"/>
    <w:rsid w:val="0055601A"/>
    <w:rsid w:val="00562951"/>
    <w:rsid w:val="00564F0B"/>
    <w:rsid w:val="0056760C"/>
    <w:rsid w:val="005800AE"/>
    <w:rsid w:val="005B0ADB"/>
    <w:rsid w:val="005B5877"/>
    <w:rsid w:val="005B7EC4"/>
    <w:rsid w:val="005C06C6"/>
    <w:rsid w:val="005C3F5E"/>
    <w:rsid w:val="005C3FEA"/>
    <w:rsid w:val="005D2E7F"/>
    <w:rsid w:val="005E2DE8"/>
    <w:rsid w:val="005E3331"/>
    <w:rsid w:val="005F476F"/>
    <w:rsid w:val="005F5298"/>
    <w:rsid w:val="005F657B"/>
    <w:rsid w:val="0060226F"/>
    <w:rsid w:val="006178BE"/>
    <w:rsid w:val="0062570E"/>
    <w:rsid w:val="00625B94"/>
    <w:rsid w:val="0063118C"/>
    <w:rsid w:val="00635D47"/>
    <w:rsid w:val="00641512"/>
    <w:rsid w:val="00651811"/>
    <w:rsid w:val="00684B2B"/>
    <w:rsid w:val="006D164B"/>
    <w:rsid w:val="006D3CAB"/>
    <w:rsid w:val="006D6763"/>
    <w:rsid w:val="006F1634"/>
    <w:rsid w:val="007116FC"/>
    <w:rsid w:val="00716E73"/>
    <w:rsid w:val="00723F91"/>
    <w:rsid w:val="00741A9D"/>
    <w:rsid w:val="00757A3D"/>
    <w:rsid w:val="00764FB5"/>
    <w:rsid w:val="007709E1"/>
    <w:rsid w:val="00776148"/>
    <w:rsid w:val="007838E2"/>
    <w:rsid w:val="00786F5D"/>
    <w:rsid w:val="007903AD"/>
    <w:rsid w:val="007A2E2B"/>
    <w:rsid w:val="007A665B"/>
    <w:rsid w:val="007A75B9"/>
    <w:rsid w:val="007C22A4"/>
    <w:rsid w:val="007D1ED1"/>
    <w:rsid w:val="007D20AB"/>
    <w:rsid w:val="007D7C13"/>
    <w:rsid w:val="007E0E80"/>
    <w:rsid w:val="007E45F6"/>
    <w:rsid w:val="007F68E6"/>
    <w:rsid w:val="008162E1"/>
    <w:rsid w:val="00821FD8"/>
    <w:rsid w:val="0083597C"/>
    <w:rsid w:val="0084701E"/>
    <w:rsid w:val="0084748E"/>
    <w:rsid w:val="00847F8D"/>
    <w:rsid w:val="008612B7"/>
    <w:rsid w:val="00880A52"/>
    <w:rsid w:val="00890641"/>
    <w:rsid w:val="00890E27"/>
    <w:rsid w:val="00896EC3"/>
    <w:rsid w:val="008B5FB8"/>
    <w:rsid w:val="008B783E"/>
    <w:rsid w:val="008C33E9"/>
    <w:rsid w:val="008D496B"/>
    <w:rsid w:val="009216E7"/>
    <w:rsid w:val="00925672"/>
    <w:rsid w:val="009378ED"/>
    <w:rsid w:val="0094061F"/>
    <w:rsid w:val="00956D7B"/>
    <w:rsid w:val="0096302C"/>
    <w:rsid w:val="00964311"/>
    <w:rsid w:val="009747C9"/>
    <w:rsid w:val="00976B0C"/>
    <w:rsid w:val="00992265"/>
    <w:rsid w:val="009B4BD4"/>
    <w:rsid w:val="009D479C"/>
    <w:rsid w:val="009E6229"/>
    <w:rsid w:val="00A01EE2"/>
    <w:rsid w:val="00A0207B"/>
    <w:rsid w:val="00A215AB"/>
    <w:rsid w:val="00A24C78"/>
    <w:rsid w:val="00A44A93"/>
    <w:rsid w:val="00A53D11"/>
    <w:rsid w:val="00A60E48"/>
    <w:rsid w:val="00A6695B"/>
    <w:rsid w:val="00A70E5C"/>
    <w:rsid w:val="00A82DE3"/>
    <w:rsid w:val="00A83E5C"/>
    <w:rsid w:val="00A87773"/>
    <w:rsid w:val="00A905BF"/>
    <w:rsid w:val="00AA0F65"/>
    <w:rsid w:val="00AB43A6"/>
    <w:rsid w:val="00AB5534"/>
    <w:rsid w:val="00AC4DB6"/>
    <w:rsid w:val="00AD48CA"/>
    <w:rsid w:val="00AD57B9"/>
    <w:rsid w:val="00AD613E"/>
    <w:rsid w:val="00AD6A87"/>
    <w:rsid w:val="00AE016A"/>
    <w:rsid w:val="00AF08A7"/>
    <w:rsid w:val="00AF41B1"/>
    <w:rsid w:val="00AF6650"/>
    <w:rsid w:val="00B02AD2"/>
    <w:rsid w:val="00B03240"/>
    <w:rsid w:val="00B03A0A"/>
    <w:rsid w:val="00B20D10"/>
    <w:rsid w:val="00B2280D"/>
    <w:rsid w:val="00B23417"/>
    <w:rsid w:val="00B2351C"/>
    <w:rsid w:val="00B31783"/>
    <w:rsid w:val="00B46E3D"/>
    <w:rsid w:val="00B60D9E"/>
    <w:rsid w:val="00B60F49"/>
    <w:rsid w:val="00B65015"/>
    <w:rsid w:val="00B80815"/>
    <w:rsid w:val="00B85A30"/>
    <w:rsid w:val="00B94EC0"/>
    <w:rsid w:val="00BB4883"/>
    <w:rsid w:val="00BD08D5"/>
    <w:rsid w:val="00BD591D"/>
    <w:rsid w:val="00BE2F2D"/>
    <w:rsid w:val="00BE5647"/>
    <w:rsid w:val="00BF110F"/>
    <w:rsid w:val="00BF4E9C"/>
    <w:rsid w:val="00C22995"/>
    <w:rsid w:val="00C363E7"/>
    <w:rsid w:val="00C4483D"/>
    <w:rsid w:val="00C52363"/>
    <w:rsid w:val="00C523D1"/>
    <w:rsid w:val="00C52887"/>
    <w:rsid w:val="00C66C1B"/>
    <w:rsid w:val="00C74930"/>
    <w:rsid w:val="00C918A1"/>
    <w:rsid w:val="00C92680"/>
    <w:rsid w:val="00C94948"/>
    <w:rsid w:val="00C95AF8"/>
    <w:rsid w:val="00CA2778"/>
    <w:rsid w:val="00CB576E"/>
    <w:rsid w:val="00CD50D1"/>
    <w:rsid w:val="00CE02D8"/>
    <w:rsid w:val="00CE075A"/>
    <w:rsid w:val="00CE5353"/>
    <w:rsid w:val="00CF7647"/>
    <w:rsid w:val="00D04A42"/>
    <w:rsid w:val="00D12CCC"/>
    <w:rsid w:val="00D13414"/>
    <w:rsid w:val="00D2615D"/>
    <w:rsid w:val="00D32E5D"/>
    <w:rsid w:val="00D3314E"/>
    <w:rsid w:val="00D46D44"/>
    <w:rsid w:val="00D5132B"/>
    <w:rsid w:val="00D56BF9"/>
    <w:rsid w:val="00D8219A"/>
    <w:rsid w:val="00D964CC"/>
    <w:rsid w:val="00DA5F50"/>
    <w:rsid w:val="00DC7F3B"/>
    <w:rsid w:val="00DD0269"/>
    <w:rsid w:val="00E1604A"/>
    <w:rsid w:val="00E233A9"/>
    <w:rsid w:val="00E5072A"/>
    <w:rsid w:val="00E51593"/>
    <w:rsid w:val="00E70F16"/>
    <w:rsid w:val="00E80D07"/>
    <w:rsid w:val="00E83EDE"/>
    <w:rsid w:val="00E9110B"/>
    <w:rsid w:val="00E91CFA"/>
    <w:rsid w:val="00EF3B9E"/>
    <w:rsid w:val="00EF3CCD"/>
    <w:rsid w:val="00EF583A"/>
    <w:rsid w:val="00F010DB"/>
    <w:rsid w:val="00F0322F"/>
    <w:rsid w:val="00F0479E"/>
    <w:rsid w:val="00F0742B"/>
    <w:rsid w:val="00F0796C"/>
    <w:rsid w:val="00F30F83"/>
    <w:rsid w:val="00F375FB"/>
    <w:rsid w:val="00F53D2C"/>
    <w:rsid w:val="00F666FE"/>
    <w:rsid w:val="00F81D7F"/>
    <w:rsid w:val="00F9041A"/>
    <w:rsid w:val="00F9326B"/>
    <w:rsid w:val="00F93593"/>
    <w:rsid w:val="00F963A4"/>
    <w:rsid w:val="00F967CD"/>
    <w:rsid w:val="00FA768C"/>
    <w:rsid w:val="00FC2CBA"/>
    <w:rsid w:val="00FC67AE"/>
    <w:rsid w:val="00FD4D93"/>
    <w:rsid w:val="00FE0396"/>
    <w:rsid w:val="00FE5B01"/>
    <w:rsid w:val="00FE7879"/>
    <w:rsid w:val="00FF1A22"/>
    <w:rsid w:val="00FF28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484DD0"/>
  <w15:docId w15:val="{26E42587-F3A5-475C-B5E0-1DD97B921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12CC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sw tekst,CW_Lista,Wypunktowanie,L1,Numerowanie,Akapit z listą BS,BulletC,Wyliczanie,Obiekt,List Paragraph,normalny tekst,Akapit z listą31,Bullets"/>
    <w:basedOn w:val="Normalny"/>
    <w:link w:val="AkapitzlistZnak"/>
    <w:uiPriority w:val="34"/>
    <w:qFormat/>
    <w:rsid w:val="00C918A1"/>
    <w:pPr>
      <w:ind w:left="720"/>
      <w:contextualSpacing/>
    </w:pPr>
  </w:style>
  <w:style w:type="character" w:styleId="Odwoaniedokomentarza">
    <w:name w:val="annotation reference"/>
    <w:basedOn w:val="Domylnaczcionkaakapitu"/>
    <w:uiPriority w:val="99"/>
    <w:semiHidden/>
    <w:unhideWhenUsed/>
    <w:rsid w:val="00180E46"/>
    <w:rPr>
      <w:sz w:val="16"/>
      <w:szCs w:val="16"/>
    </w:rPr>
  </w:style>
  <w:style w:type="paragraph" w:styleId="Tekstkomentarza">
    <w:name w:val="annotation text"/>
    <w:basedOn w:val="Normalny"/>
    <w:link w:val="TekstkomentarzaZnak"/>
    <w:uiPriority w:val="99"/>
    <w:semiHidden/>
    <w:unhideWhenUsed/>
    <w:rsid w:val="00180E4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80E46"/>
    <w:rPr>
      <w:sz w:val="20"/>
      <w:szCs w:val="20"/>
    </w:rPr>
  </w:style>
  <w:style w:type="paragraph" w:styleId="Tematkomentarza">
    <w:name w:val="annotation subject"/>
    <w:basedOn w:val="Tekstkomentarza"/>
    <w:next w:val="Tekstkomentarza"/>
    <w:link w:val="TematkomentarzaZnak"/>
    <w:uiPriority w:val="99"/>
    <w:semiHidden/>
    <w:unhideWhenUsed/>
    <w:rsid w:val="00180E46"/>
    <w:rPr>
      <w:b/>
      <w:bCs/>
    </w:rPr>
  </w:style>
  <w:style w:type="character" w:customStyle="1" w:styleId="TematkomentarzaZnak">
    <w:name w:val="Temat komentarza Znak"/>
    <w:basedOn w:val="TekstkomentarzaZnak"/>
    <w:link w:val="Tematkomentarza"/>
    <w:uiPriority w:val="99"/>
    <w:semiHidden/>
    <w:rsid w:val="00180E46"/>
    <w:rPr>
      <w:b/>
      <w:bCs/>
      <w:sz w:val="20"/>
      <w:szCs w:val="20"/>
    </w:rPr>
  </w:style>
  <w:style w:type="paragraph" w:styleId="Tekstdymka">
    <w:name w:val="Balloon Text"/>
    <w:basedOn w:val="Normalny"/>
    <w:link w:val="TekstdymkaZnak"/>
    <w:uiPriority w:val="99"/>
    <w:semiHidden/>
    <w:unhideWhenUsed/>
    <w:rsid w:val="00180E4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80E46"/>
    <w:rPr>
      <w:rFonts w:ascii="Segoe UI" w:hAnsi="Segoe UI" w:cs="Segoe UI"/>
      <w:sz w:val="18"/>
      <w:szCs w:val="18"/>
    </w:rPr>
  </w:style>
  <w:style w:type="paragraph" w:styleId="Nagwek">
    <w:name w:val="header"/>
    <w:basedOn w:val="Normalny"/>
    <w:link w:val="NagwekZnak"/>
    <w:uiPriority w:val="99"/>
    <w:unhideWhenUsed/>
    <w:rsid w:val="006022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0226F"/>
  </w:style>
  <w:style w:type="paragraph" w:styleId="Stopka">
    <w:name w:val="footer"/>
    <w:basedOn w:val="Normalny"/>
    <w:link w:val="StopkaZnak"/>
    <w:uiPriority w:val="99"/>
    <w:unhideWhenUsed/>
    <w:rsid w:val="006022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0226F"/>
  </w:style>
  <w:style w:type="character" w:styleId="Hipercze">
    <w:name w:val="Hyperlink"/>
    <w:basedOn w:val="Domylnaczcionkaakapitu"/>
    <w:uiPriority w:val="99"/>
    <w:unhideWhenUsed/>
    <w:rsid w:val="006D164B"/>
    <w:rPr>
      <w:color w:val="0563C1" w:themeColor="hyperlink"/>
      <w:u w:val="single"/>
    </w:rPr>
  </w:style>
  <w:style w:type="paragraph" w:customStyle="1" w:styleId="Druk1">
    <w:name w:val="Druk1"/>
    <w:basedOn w:val="Normalny"/>
    <w:rsid w:val="000B68B5"/>
    <w:pPr>
      <w:tabs>
        <w:tab w:val="right" w:pos="993"/>
        <w:tab w:val="left" w:pos="1134"/>
        <w:tab w:val="right" w:leader="dot" w:pos="8505"/>
        <w:tab w:val="right" w:leader="dot" w:pos="9072"/>
      </w:tabs>
      <w:spacing w:before="120" w:after="0" w:line="240" w:lineRule="auto"/>
      <w:ind w:left="567" w:hanging="567"/>
      <w:jc w:val="both"/>
    </w:pPr>
    <w:rPr>
      <w:rFonts w:ascii="Arial" w:eastAsia="Times New Roman" w:hAnsi="Arial" w:cs="Arial"/>
      <w:sz w:val="20"/>
      <w:szCs w:val="20"/>
      <w:lang w:eastAsia="ar-SA"/>
    </w:rPr>
  </w:style>
  <w:style w:type="character" w:customStyle="1" w:styleId="AkapitzlistZnak">
    <w:name w:val="Akapit z listą Znak"/>
    <w:aliases w:val="sw tekst Znak,CW_Lista Znak,Wypunktowanie Znak,L1 Znak,Numerowanie Znak,Akapit z listą BS Znak,BulletC Znak,Wyliczanie Znak,Obiekt Znak,List Paragraph Znak,normalny tekst Znak,Akapit z listą31 Znak,Bullets Znak"/>
    <w:basedOn w:val="Domylnaczcionkaakapitu"/>
    <w:link w:val="Akapitzlist"/>
    <w:uiPriority w:val="34"/>
    <w:qFormat/>
    <w:locked/>
    <w:rsid w:val="00D13414"/>
  </w:style>
  <w:style w:type="paragraph" w:styleId="Bezodstpw">
    <w:name w:val="No Spacing"/>
    <w:qFormat/>
    <w:rsid w:val="00D13414"/>
    <w:pPr>
      <w:suppressAutoHyphens/>
      <w:spacing w:after="0" w:line="240" w:lineRule="auto"/>
    </w:pPr>
    <w:rPr>
      <w:rFonts w:ascii="Times New Roman" w:eastAsia="Calibri" w:hAnsi="Times New Roman" w:cs="Times New Roman"/>
      <w:sz w:val="24"/>
      <w:szCs w:val="24"/>
      <w:lang w:eastAsia="ar-SA"/>
    </w:rPr>
  </w:style>
  <w:style w:type="paragraph" w:styleId="Tekstpodstawowy">
    <w:name w:val="Body Text"/>
    <w:basedOn w:val="Normalny"/>
    <w:link w:val="TekstpodstawowyZnak"/>
    <w:semiHidden/>
    <w:unhideWhenUsed/>
    <w:rsid w:val="005E2DE8"/>
    <w:pPr>
      <w:spacing w:after="0" w:line="240" w:lineRule="auto"/>
    </w:pPr>
    <w:rPr>
      <w:rFonts w:ascii="Times New Roman" w:eastAsia="Times New Roman" w:hAnsi="Times New Roman" w:cs="Times New Roman"/>
      <w:b/>
      <w:sz w:val="24"/>
      <w:szCs w:val="20"/>
      <w:lang w:eastAsia="pl-PL"/>
    </w:rPr>
  </w:style>
  <w:style w:type="character" w:customStyle="1" w:styleId="TekstpodstawowyZnak">
    <w:name w:val="Tekst podstawowy Znak"/>
    <w:basedOn w:val="Domylnaczcionkaakapitu"/>
    <w:link w:val="Tekstpodstawowy"/>
    <w:semiHidden/>
    <w:rsid w:val="005E2DE8"/>
    <w:rPr>
      <w:rFonts w:ascii="Times New Roman" w:eastAsia="Times New Roman" w:hAnsi="Times New Roman" w:cs="Times New Roman"/>
      <w:b/>
      <w:sz w:val="24"/>
      <w:szCs w:val="20"/>
      <w:lang w:eastAsia="pl-PL"/>
    </w:rPr>
  </w:style>
  <w:style w:type="character" w:styleId="UyteHipercze">
    <w:name w:val="FollowedHyperlink"/>
    <w:basedOn w:val="Domylnaczcionkaakapitu"/>
    <w:uiPriority w:val="99"/>
    <w:semiHidden/>
    <w:unhideWhenUsed/>
    <w:rsid w:val="008B5FB8"/>
    <w:rPr>
      <w:color w:val="954F72" w:themeColor="followedHyperlink"/>
      <w:u w:val="single"/>
    </w:rPr>
  </w:style>
  <w:style w:type="character" w:styleId="Nierozpoznanawzmianka">
    <w:name w:val="Unresolved Mention"/>
    <w:basedOn w:val="Domylnaczcionkaakapitu"/>
    <w:uiPriority w:val="99"/>
    <w:semiHidden/>
    <w:unhideWhenUsed/>
    <w:rsid w:val="00F0479E"/>
    <w:rPr>
      <w:color w:val="605E5C"/>
      <w:shd w:val="clear" w:color="auto" w:fill="E1DFDD"/>
    </w:rPr>
  </w:style>
  <w:style w:type="paragraph" w:styleId="NormalnyWeb">
    <w:name w:val="Normal (Web)"/>
    <w:basedOn w:val="Normalny"/>
    <w:rsid w:val="001B7753"/>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62406">
      <w:bodyDiv w:val="1"/>
      <w:marLeft w:val="0"/>
      <w:marRight w:val="0"/>
      <w:marTop w:val="0"/>
      <w:marBottom w:val="0"/>
      <w:divBdr>
        <w:top w:val="none" w:sz="0" w:space="0" w:color="auto"/>
        <w:left w:val="none" w:sz="0" w:space="0" w:color="auto"/>
        <w:bottom w:val="none" w:sz="0" w:space="0" w:color="auto"/>
        <w:right w:val="none" w:sz="0" w:space="0" w:color="auto"/>
      </w:divBdr>
    </w:div>
    <w:div w:id="1868056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gig.eu/pl/rod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aktury@gig.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ktury@gig.e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faktury@gig.eu"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37377-1C0B-4F1E-B79A-5B4D9650C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7</Pages>
  <Words>2655</Words>
  <Characters>15931</Characters>
  <Application>Microsoft Office Word</Application>
  <DocSecurity>0</DocSecurity>
  <Lines>132</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Grądalska Kinga</dc:creator>
  <cp:lastModifiedBy>Rodak Agnieszka</cp:lastModifiedBy>
  <cp:revision>35</cp:revision>
  <cp:lastPrinted>2025-03-07T12:21:00Z</cp:lastPrinted>
  <dcterms:created xsi:type="dcterms:W3CDTF">2026-09-22T08:41:00Z</dcterms:created>
  <dcterms:modified xsi:type="dcterms:W3CDTF">2026-10-01T10:21:00Z</dcterms:modified>
</cp:coreProperties>
</file>